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e15ae" w14:textId="a4e1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Аққайың ауданы мәслихатының 2025 жылғы 8 мамырдағы № 26-10 "2025-2027 жылдарға арналған Аққайың ауданының Смирново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Аққайың ауданы мәслихатының 2025 жылғы 3 маусымдағы № 27-21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Аққайың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Аққайың ауданы мәслихатының 2025 жылғы 08 мамырдағы № 26-10 "2025-2027 жылдарға арналған Аққайың ауданының Смирново ауылдық округінің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Аққайың ауданының Смирново ауылдық округінің бюджеті осы шешімге тиісінше 1, 2 және 3- қосымшаларға сәйкес, оның ішінде 2025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163207,1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104441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57866,1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–181599,7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–0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- 19292,6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5-1) бюджеттің мұнай емес тапшылығы (профициті) - 0 мың теңге;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- 19292,6 мың теңге: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 мың теңге;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19292,6 мың теңге.";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қосымшасына сәйкес жаңа редакцияда жазылсын.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Аққайың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 Е. Жәкенов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3 маусымдағы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27-21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Аққайың ауданы маслихатының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8 мамырдығы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№26-10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Аққайың ауданының Смирново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162307,1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бөлінген белдеуінде жарнаманы стационарлық орналастыру объектілерінде сыртқы (көрнекі) жарнаманы орналастырғаны үшін төлемақы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бағдарламаның әкімшісі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Тұрғын-үй 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124814,7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82365,7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5-1)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19292,6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