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5693" w14:textId="1665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Аққайың ауданының Шағалалы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8 мамырдағы № 26-13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Аққайың ауданының Шағалалы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75034,2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19131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- 55903,2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80233,3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-5199,1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пайдалану)- 5199,1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–5199,1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– Солтүстік Қазақстан облысы Аққайың ауданы мәслихатының 17.10.2025 № 28-18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бірыңғай жер салыгы;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жер учаскелерін пайдаланғаны үшін төлемақы.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аудандық маңызы бар қала, ауыл, кент, ауылдық округ бюджеттеріне негізгі капиталды сатудан түсетін түсімдер болып табылады: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округінің бюджетіне аудандық бюджеттен берілетін субвенция 43332 мың теңге сомасында қарастырылсын.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Солтүстік Қазақстан облысы Аққайың ауданы мәслихатының мынадай шешімдерінің күші жойылды деп танылсын: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Аққайың ауданы мәслихатының 2024 жылғы 30 желтоқсандағы № 23-12 "2025-2027 жылдарға арналған Аққайың ауданының Шағалалы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Аққайың ауданы мәслихатының 2025 жылғы 27 наурыздағы № 24-22 "Солтүстік Қазақстан облысы Аққайың ауданы мәслихатының 2024 жылғы 30 желтоқсандағы № 23-12 "2025-2027 жылдарға арналған Аққайың ауданының Шағалалы ауылдық округінің бюджетін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Аққайын ауданы маслихатының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Шағалалы ауылдық округінің бюджеті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– Солтүстік Қазақстан облысы Аққайың ауданы мәслихатының 17.10.2025 № 28-18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Аққайын ауданы маслихатының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Шағалалы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Аққайын ауданы маслихатының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7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Шағалалы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