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2b66" w14:textId="a7e2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Аққайың ауданының Черкасское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8 мамырдағы № 26-12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Аққайың ауданының Черкасское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44610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8951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35659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47248,6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- 2638,6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- 2638,6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2638,6 мың теңге.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 Бюджет кодексіне сәйкес мына салықтық түсімдер есебінен қалыптастырылатыны белгіленсін: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бірыңғай жер салыгы;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жер учаскелерін пайдаланғаны үшін төлемақы.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бюджетінен ауылдық округ бюджетіне табысталған бюджеттік субвенция сомасы 25678 мың теңге белгіленсін.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Солтүстік Қазақстан облысы Аққайың ауданы мәслихатының мынадай шешімдерінің күші жойылды деп танылсын: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Солтүстік Қазақстан облысы Аққайың ауданы мәслихатының 2024 жылғы 30 желтоқсандағы № 23-11 "2025-2027 жылдарға арналған Аққайың ауданының Черкасское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Солтүстік Қазақстан облысы Аққайың ауданы мәслихатының 2025 жылғы 27 наурыздағы № 24-21 "Солтүстік Қазақстан облысы Аққайың ауданы мәслихатының 2024 жылғы 30 желтоқсандағы № 23-11 "2025-2027 жылдарға арналған Аққайың ауданының Черкасское ауылдық округінің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Черкасское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Черкасское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ауданының Черкасское ауылдық округінің бюджеті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