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3d8" w14:textId="8204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Смирново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Смирново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168867,1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57866,1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188159,7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- 19292,6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мәслихатының 03.06.2025 </w:t>
      </w:r>
      <w:r>
        <w:rPr>
          <w:rFonts w:ascii="Times New Roman"/>
          <w:b w:val="false"/>
          <w:i w:val="false"/>
          <w:color w:val="000000"/>
          <w:sz w:val="28"/>
        </w:rPr>
        <w:t>№ 27-21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17.10.2025 № 28-17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12206 мың теңге белгіленсін.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23-9 "2025-2027 жылдарға арналған Аққайың ауданының Смирново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24-19 "Солтүстік Қазақстан облысы Аққайың ауданы мәслихатының 2024 жылғы 30 желтоқсандағы № 23-9 "2025-2027 жылдарға арналған Аққайың ауданының Смирново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Смирново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мәслихатының 03.06.2025 </w:t>
      </w:r>
      <w:r>
        <w:rPr>
          <w:rFonts w:ascii="Times New Roman"/>
          <w:b w:val="false"/>
          <w:i w:val="false"/>
          <w:color w:val="ff0000"/>
          <w:sz w:val="28"/>
        </w:rPr>
        <w:t>№ 27-21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17.10.2025 № 28-17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Смирново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Смирново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