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e4c04" w14:textId="71e4c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мәслихатының 2024 жылғы 30 желтоқсандағы № 23-3 "2025-2027 жылдарға арналған Аққайың ауданының Власовка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2025 жылғы 27 наурыздағы № 24-13 шешімі. Күші жойылды - Солтүстік Қазақстан облысы Аққайың ауданы мәслихатының 2025 жылғы 8 мамырдағы № 26-4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Аққайың ауданы мәслихатының 08.05.2025 </w:t>
      </w:r>
      <w:r>
        <w:rPr>
          <w:rFonts w:ascii="Times New Roman"/>
          <w:b w:val="false"/>
          <w:i w:val="false"/>
          <w:color w:val="ff0000"/>
          <w:sz w:val="28"/>
        </w:rPr>
        <w:t>№ 26-4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Аққайың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Аққайың ауданы мәслихатының 2024 жылғы 30 желтоқсандағы № 23-3 "2025-2027 жылдарға арналған Аққайың ауданының Власовка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Аққайың ауданының Власовка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68287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19286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- 964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- 48037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77560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-9273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бюджеттің мұнайға қатысты емес тапшылығы (профициті) - 0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пайдалану)- 9273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- 9273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Аққайың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Е. Жәкенов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1-қосымшасы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Аққайың ауданының Власовка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