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a1560" w14:textId="6ba15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2025 жылғы 8 мамырдағы № 26-7 "2025-2027 жылдарға арналған Аққайың ауданының Қиялы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2025 жылғы 9 желтоқсандағы № 30-8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"2025-2027 жылдарға арналған Аққайың ауданының Қиялы ауылдық округінің бюджетін бекіту туралы" 2025 жылғы 8 мамырдағы № 26-7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Аққайың ауданының Қиялы ауылдық округінің бюджеті осы шешімге тиісінше 1, 2 және 3-қосымшаларға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233198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22238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210960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шығыстар – 240980,5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-7782,5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бюджеттің мұнайға қатысты емес тапшылығы (профициті) - 0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7782,5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7782,5 мың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 осы шешімнің қосымшасына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Аққайың ауданының Қиялы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 Ел бесігі" жоба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