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888a" w14:textId="c988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5 мамырдағы № 26-1 "2025-2027 жылдарға арналған Аққайың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3 желтоқсандағы № 30-1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"2025-2027 жылдарға арналған Аққайың ауданының бюджетін бекіту туралы" 2025 жылғы 5 мамырдағы № 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бюджеті осы шешімге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6415720,9 мың теңге: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- 1389302,1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- 21637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42592,9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- 4962188,9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6564875,1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- 320305,5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- 359960,5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- 39655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түскен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- 469459,7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- 469459,7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- 359960,5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- 39655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- 149154,2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жаңа редакцияда жазылсын: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жылға арналған Аққайың ауданының жергілікті атқарушы органның резерві 15 мың теңге сомасында бекітілсін.";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берілетін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 жергілікті деңгейде мемлекеттік саясатты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1474813,7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- 469459,7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