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a3e0" w14:textId="98ca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Лесной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Лесной ауылдық округініңбюджеті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119838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102492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130469,9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- 10631,9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10631,9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10631,9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Аққайың ауданы мәслихатының 17.10.2025 № 28-15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сомасы 48160 мың теңге көлемінде белгіленсін.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23-7 "2025-2027 жылдарға арналған Аққайың ауданының Лесной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24-17 "Солтүстік Қазақстан облысы Аққайың ауданы мәслихатының 2024 жылғы 30 желтоқсандағы № 23-7 "2025-2027 жылдарға арналған Аққайың ауданының Лесной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26-8 шешіміне 1- 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Лесной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Аққайың ауданы мәслихатының 17.10.2025 № 28-15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Пайдаланылмаған(толық)пайдаланылмаған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26-8 шешіміне 2- қосымша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Лесной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26-8 шешіміне 3- қосымша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Лесной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