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f7d1" w14:textId="d45f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Григорьевка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Григорьевка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367287,4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357077,4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368925,4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- 1638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1638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53204 мың теңге көлемінде белгіленсін.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Аққайың ауданы мәслихатының 2024 жылғы 30 желтоқсандағы № 23-4 "2025-2027 жылдарға арналған Аққайың ауданының Григорьевка ауылдық округінің бюджетін бекіту туралы" шешімі;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Аққайың ауданы мәслихатының 2025 жылғы 27 наурыздағы № 24-14 "Солтүстік Қазақстан облысы Аққайың ауданы мәслихатының 2024 жылғы 30 желтоқсандағы № 23-4 "2025-2027 жылдарға арналған Аққайың ауданының Григорьевка ауылдық округінің бюджетін бекіту туралы" шешіміне өзгерістер енгізу туралы" шешімі.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1- 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Григорьевка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2- қосымша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Григорьевка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3- қосымша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Григорьевка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