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816e7" w14:textId="49816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Аққайың ауданының Астраханка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мәслихатының 2025 жылғы 8 мамырдағы № 26-3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7-тармағымен.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3-тармақшасына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85-бабы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Аққайың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Аққайың ауданының Астраханка ауылдық округінің бюджеті осы шешімге тиісінше 1, 2 және 3-қосымшаларға сәйкес, оның ішінде 2025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62305,6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7211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55094,6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65296,1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–0 мың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-2990,5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бюджеттің мұнайға қатысты емес тапшылығы (профициті) - 0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- 2990,5 мың теңге: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2990,5 мың теңге.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ауылдық округ бюджетінің кірістері Қазақстан Республикасы Бюджет кодексіне сәйкес мына салықтық түсімдер есебінен қалыптастырылатыны белгіленсін: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қаланың, ауылдың, кенттің аумағында мемлекеттік кіріс органдарында тіркеу есебіне қою кезінде мәлімделген: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маңызы бар қаланың, ауылдың, кенттің, ауылдық округтің аумағындағы осы салықты салу объектілері бойынша жеке тұлғалардың мүлкіне салынатын салық;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қаланың, ауылдың, кенттің аумағындағы жер учаскелері бойынша жеке және заңды тұлғалардан алынатын, елдi мекендер жерлерiне салынатын жер салығы;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аудандық маңызы бар қаланың, ауылдың, кенттің аумағындағы жеке тұлғалардан;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аудандық маңызы бар қаланың, ауылдың, кенттің аумағында орналасқан заңды тұлғалардан алынатын көлік құралдары салығы;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сыртқы (көрнекі) жарнаманы: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қаладағы, ауылдағы, кенттегі үй-жайлардың шегінен тыс ашық кеңістікте;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аумақтары арқылы өтетін жалпыға ортақ пайдаланылатын автомобиль жолдарының бөлiнген белдеуiнде;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бөлiнген белдеуiнен тыс жерде орналастырғаны үшін төлемақы;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бірыңғай жер салыгы;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жер учаскелерін пайдаланғаны үшін төлемақы.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мына салықтық емес түсімдер есебінен қалыптастырылатыны белгіленсін: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қалалардың, ауылдардың, кенттердің, ауылдық округтердің әкімдері әкімшілік құқық бұзушылықтар үшін салатын айыппұлдар;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кірістер: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 аппаратының шешімімен құрылған коммуналдық мемлекеттік кәсіпорындардың таза кірісі бөлігінің түсімдері;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меншігіндегі (жергілікті өзін-өзі басқарудың коммуналдық меншігіндегі) заңды тұлғаларға қатысу үлестеріне кірістер;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басқа да кірістер;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аудандық маңызы бар қала, ауыл, кент, ауылдық округ бюджеттеріне түсетін басқа да салықтық емес түсімдер.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Мыналар аудандық маңызы бар қала, ауыл, кент, ауылдық округ бюджеттеріне негізгі капиталды сатудан түсетін түсімдер болып табылады: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қала, ауыл, кент, ауылдық округ бюджеттерінен қаржыландырылатын мемлекеттік мекемелерге бекітіп берілген мемлекеттік мүлікті сатудан түсетін ақша;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жалға беру құқығын сатқаны үшін төлемақы.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Ауылдық округінің бюджетіне аудандық бюджеттен берілетін субвенция 40816 мың теңге сомасында қарастырылсын.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Солтүстік Қазақстан облысы Аққайың ауданы мәслихатының мынадай шешімдерінің күші жойылды деп танылсын: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Солтүстік Қазақстан облысы Аққайың ауданы мәслихатының 2024 жылғы 30 желтоқсандағы № 23-2 "2025-2027 жылдарға арналған Аққайың ауданының Астраханка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Солтүстік Қазақстан облысы Аққайың ауданы мәслихатының 2025 жылғы 27 наурыздағы № 24-12 "Солтүстік Қазақстан облысы Аққайың ауданы мәслихатының 2024 жылғы 30 желтоқсандағы № 23-2 "2025-2027 жылдарға арналған Аққайың ауданының Астраханка ауылдық округінің бюджетін бекіту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2025 жылғы 1 қаңтардан бастап қолданысқа енгізіледі.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Аққайың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 Е. Жәкенов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ауданды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"____"__________20__жылы</w:t>
            </w:r>
          </w:p>
        </w:tc>
      </w:tr>
    </w:tbl>
    <w:bookmarkStart w:name="z68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Аққайың ауданының Астраханка ауылдық округінің бюджеті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1-қосымша жаңа редакцияда – Солтүстік Қазақстан облысы Аққайың ауданы мәслихатының 17.10.2025 № 28-13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62305,6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55094,6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55094,6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65296,1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шығындары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манызы бар қала, ауыл, кент, ауылдық округ әкімінің аппаратты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нысаналы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-2990,6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Бюджеттің мұнайға қатысты емес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ауданды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"____"__________20__жылы</w:t>
            </w:r>
          </w:p>
        </w:tc>
      </w:tr>
    </w:tbl>
    <w:bookmarkStart w:name="z8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Аққайың ауданының Астраханка ауылдық округінің бюджеті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Бюджеттің мұнайға қатысты емес тапшылығы (профицитті)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ауданды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Аққайың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"____"__________20__жылы</w:t>
            </w:r>
          </w:p>
        </w:tc>
      </w:tr>
    </w:tbl>
    <w:bookmarkStart w:name="z9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Аққайың ауданының Астраханка ауылдық округінің бюджеті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Бюджеттің мұнайға қатысты емес тапшылығы (профицитті)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