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6bf16" w14:textId="ef6b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Аққайың ауданының Аралағаш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2025 жылғы 8 мамырдағы № 26-2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Аққайың ауданының Аралағаш ауылдық округінің бюджеті осы шешімге тиісінше 1, 2 және 3-қосымшаларға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- 76057 мың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8515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- 67542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77625,8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-1568,8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мұнайға қатысты емес тапшылығы (профициті) – 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- 1568,8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1568,8 мың теңге.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 Бюджет кодексіне сәйкес мына салықтық түсімдер есебінен қалыптастырылатыны белгіленсін: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қаланың, ауылдың, кенттің аумағында мемлекеттік кіріс органдарында тіркеу есебіне қою кезінде мәлімделген: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бірыңғай жер салыгы;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жер учаскелерін пайдаланғаны үшін төлемақы.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бюджеттеріне түсетін басқа да салықтық емес түсімдер.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Мыналар аудандық маңызы бар қала, ауыл, кент, ауылдық округ бюджеттеріне негізгі капиталды сатудан түсетін түсімдер болып табылады: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округінің бюджетіне аудандық бюджеттен берілетін субвенция 47556 мың теңге сомасында қарастырылсын.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Солтүстік Қазақстан облысы Аққайың ауданы мәслихатының мынадай шешімдерінің күші жойылды деп танылсын: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Солтүстік Қазақстан облысы Аққайың ауданы мәслихатының 2024 жылғы 30 желтоқсандағы № 23-1 "2025-2027 жылдарға арналған Аққайың ауданының Аралағаш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Солтүстік Қазақстан облысы Аққайың ауданы мәслихатының 2025 жылғы 27 наурыздағы № 24-11 "Солтүстік Қазақстан облысы Аққайың ауданы мәслихатының 2024 жылғы 30 желтоқсандағы № 23-1 "2025-2027 жылдарға арналған Аққайың ауданының Аралағаш ауылдық округінің бюджетін бекіту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Аққайың ауданының Аралағаш ауылдық округінің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Мемлекеттіқ басқарудын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іс- 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мәдениө 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Автомобильдік көлік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кент, ауылдық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пайдаланылмаған) нысаналы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bookmarkStart w:name="z7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Аққайың ауданының Аралағаш ауылдық округінің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Мемлекеттіқ басқарудын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мәдениө 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Автомобильдік көлік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bookmarkStart w:name="z8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Аққайың ауданының Аралағаш ауылдық округінің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Мемлекеттіқ басқарудын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мәдениө 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Автомобильдік көлік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