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6e86" w14:textId="1506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қаласының 2025 - 2027 жылдарға арналған бюджетін бекіту туралы" Петропавл қалалық мәслихатының 2025 жылғы 11 маусымдағы № 4/24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2025 жылғы 18 шiлдедегi № 1/25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94, 96-баптарына, "Қазақстан Республикасындағы жергілікті мемлекеттік басқару және өзін-өзі басқару туралы" Қазақстан Республикасы Заңының 6-бабы 1-тармағының 1) тармақшасына сәйкес, Петропавл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"Петропавл қаласының 2025-2027 жылдарға арналған бюджетін бекіту туралы" Петропавл қалалық мәслихатының 2025 жылғы 11 маусымдағы № 4/24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"2025 – 2027 жылдарға арналған Петропавл қаласының бюджеті тиісінше 1, 2, 3 – қосымшаларға сәйкес, оның ішінде 2025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69 967 050,1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28 231 229,0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996 863,0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9 819 975,5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30 918 982,6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81 182 771,0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-350 000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350 000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10 865 720,9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-10 865 720,9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14 681 287,9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4 744 741,0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929 174,0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жылдың 1 қаңтарынан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Петропавл қаласының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Табыс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69 967 050,1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28 231 229,0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кәсіпкерлік субъектілерінен түсетін кірістерді қоспағанда, заңды тұлғалардан КТС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кәсіпкерлік субъектілерінен түсетін кірістерді қоспағанда, заңды тұлғалардан КТС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15 049 044,0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Іскерлік және кәсіби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мемлекеттік органдардың немесе лауазымды адамдардың заңдық маңызы бар іс-әрекеттерді жасағаны және (немесе) құжаттарды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міндет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органдар ұйымдастыратын мемлекеттік сатып алудан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органдар ұйымдастыратын мемлекеттік сатып алудан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9 819 975,5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9 092 411,5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9 092 411,5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30 918 982,6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мемлекеттік органдардан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30 918 982,6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30 918 982,6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81 182 771,0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2 680 624,7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 қалыптастыру және дамыту, мемлекеттік жоспарлау, бюджетті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бойынша құжаттаманы сараптау және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кәсіпкерлік,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ауыл шаруашылығы және ветеринария саласындағы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тұрғын үй-коммуналдық шаруашылық,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1 259 049,9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 жолаушылар көлігі және автомобиль жолдары саласындағы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1 049 065,6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(облыстық маңызы бар қала) мемлекеттік сатып алулар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жүзеге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қаланың)мемлекеттік активтер және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мүлікті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әскери міндетті орындау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қаланың)тұрғын үй-коммуналдық шаруашылық,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3 950 368,8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3 950 368,8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және әлеуметтік бағдарламаларды іске асыру саласындағы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730 635,9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тәрбиеленетін және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Оқуға түсу, жәрдемақыларды және басқа да әлеуметтік төлемдерді төлеу және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 жоқ адамдардың әлеуметтік бейімделуі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оңалтудың жеке бағдарламасына сәйкес мұқтаж мүгедектерді протездік-ортопедиялық, есту аппараттарымен және тифлотехникалық құралдармен, арнайы көлік құралдарымен, міндетті гигиеналық құралдармен қамтамасыз ету, сондай-ақ санаториялық-курорттық емдеу қызметтерімен, ымдау тілі маманымен, жеке көмекшілермен қамтамасыз ету мүгедек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мүгедектердің құқықтарын қамтамасыз ету және өмір сүру сапасын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тапсырыстарды үкіметтік емес ұйымдарда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күрделі шығыстары және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38 682 625,2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(аудандық маңызы бар қала)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24 074 442,0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17 615 032,4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4 303 864,2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тұрғын үй коммуналдық тұрғын үй қорын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2 155 545,4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тұрғын үй-коммуналдық шаруашылық,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14 553 409,9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Тәркілеу, оның ішінде мемлекет мұқтажы үшін жер учаскелерін сатып алу және осыған байланысты жылжымайтын мүлікті иеліктен шығару арқылы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канализация жүйесін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1 513 574,5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баспанасыздарды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6 181 564,0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канализация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саласындағы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тілдерді дамыту, дене шынықтыру және спорт саласындағы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және бос уақытты өткізуге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деңгейде спорттық жарыстар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Ақпарат, мемлекеттілікті нығайту және азаматтардың әлеуметтік оптимизмін қалыптастыру саласындағы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жүзеге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жер-шаруашылық құрылысы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 аудандардың, аудандық маңызы бар қалалардың, аудандық маңызы бар қалалардың, ауылдық округтердің, кенттердің, ауылдардың шекараларын белгілеу кезінде жүзеге асырылады.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кәсіпкерлік,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қорымдарының (биотермиялық шұңқырлардың) жұмысын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1 056 718,1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(аудандық маңызы бар қала)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1 056 718,1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 қала құрылысы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973 480,3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тұрғын үй-коммуналдық шаруашылық,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Кентішілік (қалаішілік), қала маңындағы және ауданішілік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(селолық), қала маңындағы және ауданішілік коммуникациялар бойынша жолаушыларды тасымалдауды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3 113 456,6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1 231 071,1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1 231 071,1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(аудандық маңызы бар қала)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971 385,5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кәсіпкерлікті қолдау мен дамытудың мемлекеттік бағдарламасы аясында өндірістік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объектілерді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571 345,9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тұрғын үй-коммуналдық шаруашылық,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аясында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Қарызға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несиелер бойынша сыйақылар мен басқа да төлемдерді төлеу бойынша жергілікті атқарушы органдардың берешегіне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19 582 327,8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19 582 327,8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Заңнамадағы өзгерістерге байланысты жоғары тұрған бюджеттердің шығындарын өтеуге төмен тұрған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операциялардың сальдосы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-10 865 720,9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10 865 720,9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 түбіртектері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14 681 287,9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несиелер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14 681 287,9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Несиелік келісімдер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14 681 287,9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Несиені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қарызын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Қолданылған бюджет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баланстары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Қолжетімді бюджет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