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400b" w14:textId="f004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2026 – 2028 жылдарға арналған облыстық бюджетін бекіту туралы</w:t>
      </w:r>
    </w:p>
    <w:p>
      <w:pPr>
        <w:spacing w:after="0"/>
        <w:ind w:left="0"/>
        <w:jc w:val="both"/>
      </w:pPr>
      <w:r>
        <w:rPr>
          <w:rFonts w:ascii="Times New Roman"/>
          <w:b w:val="false"/>
          <w:i w:val="false"/>
          <w:color w:val="000000"/>
          <w:sz w:val="28"/>
        </w:rPr>
        <w:t>Солтүстік Қазақстан облыстық мәслихатының 2025 жылғы 12 желтоқсандағы № 31/2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17-тармағымен.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облысының 2026 – 2028 жылдарға арналған облыстық бюджет тиісінше осы шешімнің 1, 2 және 3-қосымшаларына сәйкес, оның ішінде 2026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430 850 835,5 мың теңге:</w:t>
      </w:r>
    </w:p>
    <w:bookmarkEnd w:id="3"/>
    <w:p>
      <w:pPr>
        <w:spacing w:after="0"/>
        <w:ind w:left="0"/>
        <w:jc w:val="both"/>
      </w:pPr>
      <w:r>
        <w:rPr>
          <w:rFonts w:ascii="Times New Roman"/>
          <w:b w:val="false"/>
          <w:i w:val="false"/>
          <w:color w:val="000000"/>
          <w:sz w:val="28"/>
        </w:rPr>
        <w:t>
      салықтық түсімдер – 30 690 973 мың теңге;</w:t>
      </w:r>
    </w:p>
    <w:p>
      <w:pPr>
        <w:spacing w:after="0"/>
        <w:ind w:left="0"/>
        <w:jc w:val="both"/>
      </w:pPr>
      <w:r>
        <w:rPr>
          <w:rFonts w:ascii="Times New Roman"/>
          <w:b w:val="false"/>
          <w:i w:val="false"/>
          <w:color w:val="000000"/>
          <w:sz w:val="28"/>
        </w:rPr>
        <w:t>
      салықтық емес түсімдер – 6 520 177 мың теңге;</w:t>
      </w:r>
    </w:p>
    <w:p>
      <w:pPr>
        <w:spacing w:after="0"/>
        <w:ind w:left="0"/>
        <w:jc w:val="both"/>
      </w:pPr>
      <w:r>
        <w:rPr>
          <w:rFonts w:ascii="Times New Roman"/>
          <w:b w:val="false"/>
          <w:i w:val="false"/>
          <w:color w:val="000000"/>
          <w:sz w:val="28"/>
        </w:rPr>
        <w:t>
      негізгі капиталды сатудан түсетін түсімдер – 1 465 мың теңге;</w:t>
      </w:r>
    </w:p>
    <w:p>
      <w:pPr>
        <w:spacing w:after="0"/>
        <w:ind w:left="0"/>
        <w:jc w:val="both"/>
      </w:pPr>
      <w:r>
        <w:rPr>
          <w:rFonts w:ascii="Times New Roman"/>
          <w:b w:val="false"/>
          <w:i w:val="false"/>
          <w:color w:val="000000"/>
          <w:sz w:val="28"/>
        </w:rPr>
        <w:t>
      арнаулы түсімдер – 2 984 279 мың теңге;</w:t>
      </w:r>
    </w:p>
    <w:p>
      <w:pPr>
        <w:spacing w:after="0"/>
        <w:ind w:left="0"/>
        <w:jc w:val="both"/>
      </w:pPr>
      <w:r>
        <w:rPr>
          <w:rFonts w:ascii="Times New Roman"/>
          <w:b w:val="false"/>
          <w:i w:val="false"/>
          <w:color w:val="000000"/>
          <w:sz w:val="28"/>
        </w:rPr>
        <w:t xml:space="preserve">
      трансферттер түсімі – 390 653 941,5 мың теңге; </w:t>
      </w:r>
    </w:p>
    <w:p>
      <w:pPr>
        <w:spacing w:after="0"/>
        <w:ind w:left="0"/>
        <w:jc w:val="both"/>
      </w:pPr>
      <w:r>
        <w:rPr>
          <w:rFonts w:ascii="Times New Roman"/>
          <w:b w:val="false"/>
          <w:i w:val="false"/>
          <w:color w:val="000000"/>
          <w:sz w:val="28"/>
        </w:rPr>
        <w:t>
      2) шығындар – 434 776 937 мың теңге;</w:t>
      </w:r>
    </w:p>
    <w:p>
      <w:pPr>
        <w:spacing w:after="0"/>
        <w:ind w:left="0"/>
        <w:jc w:val="both"/>
      </w:pPr>
      <w:r>
        <w:rPr>
          <w:rFonts w:ascii="Times New Roman"/>
          <w:b w:val="false"/>
          <w:i w:val="false"/>
          <w:color w:val="000000"/>
          <w:sz w:val="28"/>
        </w:rPr>
        <w:t>
      3) таза бюджеттік кредиттеу – 39 338 726,7 мың теңге, оның ішінде:</w:t>
      </w:r>
    </w:p>
    <w:p>
      <w:pPr>
        <w:spacing w:after="0"/>
        <w:ind w:left="0"/>
        <w:jc w:val="both"/>
      </w:pPr>
      <w:r>
        <w:rPr>
          <w:rFonts w:ascii="Times New Roman"/>
          <w:b w:val="false"/>
          <w:i w:val="false"/>
          <w:color w:val="000000"/>
          <w:sz w:val="28"/>
        </w:rPr>
        <w:t>
      бюджеттік кредиттер – 57 483 316 мың теңге;</w:t>
      </w:r>
    </w:p>
    <w:p>
      <w:pPr>
        <w:spacing w:after="0"/>
        <w:ind w:left="0"/>
        <w:jc w:val="both"/>
      </w:pPr>
      <w:r>
        <w:rPr>
          <w:rFonts w:ascii="Times New Roman"/>
          <w:b w:val="false"/>
          <w:i w:val="false"/>
          <w:color w:val="000000"/>
          <w:sz w:val="28"/>
        </w:rPr>
        <w:t>
      бюджеттік кредиттерді өтеу – 18 144 589,3 мың теңге;</w:t>
      </w:r>
    </w:p>
    <w:bookmarkStart w:name="z8" w:id="4"/>
    <w:p>
      <w:pPr>
        <w:spacing w:after="0"/>
        <w:ind w:left="0"/>
        <w:jc w:val="both"/>
      </w:pPr>
      <w:r>
        <w:rPr>
          <w:rFonts w:ascii="Times New Roman"/>
          <w:b w:val="false"/>
          <w:i w:val="false"/>
          <w:color w:val="000000"/>
          <w:sz w:val="28"/>
        </w:rPr>
        <w:t>
      4) қаржылық активтермен операциялар бойынша сальдо – 0 мың теңге, оның ішінде:</w:t>
      </w:r>
    </w:p>
    <w:bookmarkEnd w:id="4"/>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9" w:id="5"/>
    <w:p>
      <w:pPr>
        <w:spacing w:after="0"/>
        <w:ind w:left="0"/>
        <w:jc w:val="both"/>
      </w:pPr>
      <w:r>
        <w:rPr>
          <w:rFonts w:ascii="Times New Roman"/>
          <w:b w:val="false"/>
          <w:i w:val="false"/>
          <w:color w:val="000000"/>
          <w:sz w:val="28"/>
        </w:rPr>
        <w:t>
      5) бюджет тапшылығы (профициті) – -43 264 828,2 мың теңге;</w:t>
      </w:r>
    </w:p>
    <w:bookmarkEnd w:id="5"/>
    <w:bookmarkStart w:name="z10" w:id="6"/>
    <w:p>
      <w:pPr>
        <w:spacing w:after="0"/>
        <w:ind w:left="0"/>
        <w:jc w:val="both"/>
      </w:pPr>
      <w:r>
        <w:rPr>
          <w:rFonts w:ascii="Times New Roman"/>
          <w:b w:val="false"/>
          <w:i w:val="false"/>
          <w:color w:val="000000"/>
          <w:sz w:val="28"/>
        </w:rPr>
        <w:t>
      6) бюджеттің мұнайға қатысты емес тапшылығы (профициті) – -43 264 828,2 мың теңге;</w:t>
      </w:r>
    </w:p>
    <w:bookmarkEnd w:id="6"/>
    <w:bookmarkStart w:name="z11" w:id="7"/>
    <w:p>
      <w:pPr>
        <w:spacing w:after="0"/>
        <w:ind w:left="0"/>
        <w:jc w:val="both"/>
      </w:pPr>
      <w:r>
        <w:rPr>
          <w:rFonts w:ascii="Times New Roman"/>
          <w:b w:val="false"/>
          <w:i w:val="false"/>
          <w:color w:val="000000"/>
          <w:sz w:val="28"/>
        </w:rPr>
        <w:t>
      7) бюджет тапшылығын қаржыландыру (профицитін пайдалану) – 43 264 828,2 мың теңге:</w:t>
      </w:r>
    </w:p>
    <w:bookmarkEnd w:id="7"/>
    <w:p>
      <w:pPr>
        <w:spacing w:after="0"/>
        <w:ind w:left="0"/>
        <w:jc w:val="both"/>
      </w:pPr>
      <w:r>
        <w:rPr>
          <w:rFonts w:ascii="Times New Roman"/>
          <w:b w:val="false"/>
          <w:i w:val="false"/>
          <w:color w:val="000000"/>
          <w:sz w:val="28"/>
        </w:rPr>
        <w:t>
      қарыздар түсімі – 55 482 816 мың теңге;</w:t>
      </w:r>
    </w:p>
    <w:p>
      <w:pPr>
        <w:spacing w:after="0"/>
        <w:ind w:left="0"/>
        <w:jc w:val="both"/>
      </w:pPr>
      <w:r>
        <w:rPr>
          <w:rFonts w:ascii="Times New Roman"/>
          <w:b w:val="false"/>
          <w:i w:val="false"/>
          <w:color w:val="000000"/>
          <w:sz w:val="28"/>
        </w:rPr>
        <w:t>
      қарыздарды өтеу – 17 713 530 мың теңге;</w:t>
      </w:r>
    </w:p>
    <w:p>
      <w:pPr>
        <w:spacing w:after="0"/>
        <w:ind w:left="0"/>
        <w:jc w:val="both"/>
      </w:pPr>
      <w:r>
        <w:rPr>
          <w:rFonts w:ascii="Times New Roman"/>
          <w:b w:val="false"/>
          <w:i w:val="false"/>
          <w:color w:val="000000"/>
          <w:sz w:val="28"/>
        </w:rPr>
        <w:t>
      бюджет қаражатының пайдаланылатын қалдықтары – 5 495 542,2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мәслихатының 27.02.2026 </w:t>
      </w:r>
      <w:r>
        <w:rPr>
          <w:rFonts w:ascii="Times New Roman"/>
          <w:b w:val="false"/>
          <w:i w:val="false"/>
          <w:color w:val="000000"/>
          <w:sz w:val="28"/>
        </w:rPr>
        <w:t>№ 34/1</w:t>
      </w:r>
      <w:r>
        <w:rPr>
          <w:rFonts w:ascii="Times New Roman"/>
          <w:b w:val="false"/>
          <w:i w:val="false"/>
          <w:color w:val="ff0000"/>
          <w:sz w:val="28"/>
        </w:rPr>
        <w:t xml:space="preserve"> (01.01.2026 бастап қолданысқа енгізіледі); 20.03.2026 </w:t>
      </w:r>
      <w:r>
        <w:rPr>
          <w:rFonts w:ascii="Times New Roman"/>
          <w:b w:val="false"/>
          <w:i w:val="false"/>
          <w:color w:val="000000"/>
          <w:sz w:val="28"/>
        </w:rPr>
        <w:t>№ 35/4</w:t>
      </w:r>
      <w:r>
        <w:rPr>
          <w:rFonts w:ascii="Times New Roman"/>
          <w:b w:val="false"/>
          <w:i w:val="false"/>
          <w:color w:val="ff0000"/>
          <w:sz w:val="28"/>
        </w:rPr>
        <w:t xml:space="preserve"> (01.01.2026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2026 жылға облыстық бюджетке аудандардың және Петропавл қаласының бюджеттерінен түсетін түсімдердің жалпы сомасын бөлу мынадай мөлшерлерде белгіленсін: </w:t>
      </w:r>
    </w:p>
    <w:bookmarkStart w:name="z27" w:id="8"/>
    <w:p>
      <w:pPr>
        <w:spacing w:after="0"/>
        <w:ind w:left="0"/>
        <w:jc w:val="both"/>
      </w:pPr>
      <w:r>
        <w:rPr>
          <w:rFonts w:ascii="Times New Roman"/>
          <w:b w:val="false"/>
          <w:i w:val="false"/>
          <w:color w:val="000000"/>
          <w:sz w:val="28"/>
        </w:rPr>
        <w:t>
      әлеуметтік салық бойынша:</w:t>
      </w:r>
    </w:p>
    <w:bookmarkEnd w:id="8"/>
    <w:bookmarkStart w:name="z28" w:id="9"/>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9"/>
    <w:bookmarkStart w:name="z29" w:id="10"/>
    <w:p>
      <w:pPr>
        <w:spacing w:after="0"/>
        <w:ind w:left="0"/>
        <w:jc w:val="both"/>
      </w:pPr>
      <w:r>
        <w:rPr>
          <w:rFonts w:ascii="Times New Roman"/>
          <w:b w:val="false"/>
          <w:i w:val="false"/>
          <w:color w:val="000000"/>
          <w:sz w:val="28"/>
        </w:rPr>
        <w:t>
      3. Аудандардың және Петропавл қаласының бюджеттерінен облыстық бюджетке 2026 жылға арналған бюджеттік алып қоюлар 48 143 753 мың теңге сомасында көзделсін, оның ішінде:</w:t>
      </w:r>
    </w:p>
    <w:bookmarkEnd w:id="10"/>
    <w:bookmarkStart w:name="z30" w:id="11"/>
    <w:p>
      <w:pPr>
        <w:spacing w:after="0"/>
        <w:ind w:left="0"/>
        <w:jc w:val="both"/>
      </w:pPr>
      <w:r>
        <w:rPr>
          <w:rFonts w:ascii="Times New Roman"/>
          <w:b w:val="false"/>
          <w:i w:val="false"/>
          <w:color w:val="000000"/>
          <w:sz w:val="28"/>
        </w:rPr>
        <w:t>
      Айыртау ауданынан – 73 294 мың теңге;</w:t>
      </w:r>
    </w:p>
    <w:bookmarkEnd w:id="11"/>
    <w:bookmarkStart w:name="z31" w:id="12"/>
    <w:p>
      <w:pPr>
        <w:spacing w:after="0"/>
        <w:ind w:left="0"/>
        <w:jc w:val="both"/>
      </w:pPr>
      <w:r>
        <w:rPr>
          <w:rFonts w:ascii="Times New Roman"/>
          <w:b w:val="false"/>
          <w:i w:val="false"/>
          <w:color w:val="000000"/>
          <w:sz w:val="28"/>
        </w:rPr>
        <w:t>
      Есіл ауданынан – 86 881 мың теңге;</w:t>
      </w:r>
    </w:p>
    <w:bookmarkEnd w:id="12"/>
    <w:bookmarkStart w:name="z32" w:id="13"/>
    <w:p>
      <w:pPr>
        <w:spacing w:after="0"/>
        <w:ind w:left="0"/>
        <w:jc w:val="both"/>
      </w:pPr>
      <w:r>
        <w:rPr>
          <w:rFonts w:ascii="Times New Roman"/>
          <w:b w:val="false"/>
          <w:i w:val="false"/>
          <w:color w:val="000000"/>
          <w:sz w:val="28"/>
        </w:rPr>
        <w:t>
      Қызылжар ауданынан – 996 221 мың теңге;</w:t>
      </w:r>
    </w:p>
    <w:bookmarkEnd w:id="13"/>
    <w:bookmarkStart w:name="z33" w:id="14"/>
    <w:p>
      <w:pPr>
        <w:spacing w:after="0"/>
        <w:ind w:left="0"/>
        <w:jc w:val="both"/>
      </w:pPr>
      <w:r>
        <w:rPr>
          <w:rFonts w:ascii="Times New Roman"/>
          <w:b w:val="false"/>
          <w:i w:val="false"/>
          <w:color w:val="000000"/>
          <w:sz w:val="28"/>
        </w:rPr>
        <w:t>
      Ғабит Мүсірепов атындағы ауданнан – 934 866 мың теңге;</w:t>
      </w:r>
    </w:p>
    <w:bookmarkEnd w:id="14"/>
    <w:bookmarkStart w:name="z34" w:id="15"/>
    <w:p>
      <w:pPr>
        <w:spacing w:after="0"/>
        <w:ind w:left="0"/>
        <w:jc w:val="both"/>
      </w:pPr>
      <w:r>
        <w:rPr>
          <w:rFonts w:ascii="Times New Roman"/>
          <w:b w:val="false"/>
          <w:i w:val="false"/>
          <w:color w:val="000000"/>
          <w:sz w:val="28"/>
        </w:rPr>
        <w:t>
      Тайынша ауданынан – 1 930 463 мың теңге;</w:t>
      </w:r>
    </w:p>
    <w:bookmarkEnd w:id="15"/>
    <w:bookmarkStart w:name="z35" w:id="16"/>
    <w:p>
      <w:pPr>
        <w:spacing w:after="0"/>
        <w:ind w:left="0"/>
        <w:jc w:val="both"/>
      </w:pPr>
      <w:r>
        <w:rPr>
          <w:rFonts w:ascii="Times New Roman"/>
          <w:b w:val="false"/>
          <w:i w:val="false"/>
          <w:color w:val="000000"/>
          <w:sz w:val="28"/>
        </w:rPr>
        <w:t>
      Петропавл қаласынан – 44 122 028 мың теңге.</w:t>
      </w:r>
    </w:p>
    <w:bookmarkEnd w:id="16"/>
    <w:bookmarkStart w:name="z36" w:id="17"/>
    <w:p>
      <w:pPr>
        <w:spacing w:after="0"/>
        <w:ind w:left="0"/>
        <w:jc w:val="both"/>
      </w:pPr>
      <w:r>
        <w:rPr>
          <w:rFonts w:ascii="Times New Roman"/>
          <w:b w:val="false"/>
          <w:i w:val="false"/>
          <w:color w:val="000000"/>
          <w:sz w:val="28"/>
        </w:rPr>
        <w:t>
      4. Облыстық бюджеттен аудандардың бюджеттеріне берілетін 2026 жылға арналған бюджеттік субвенциялар 5 021 810 мың теңге сомасында көзделсін, оның ішінде:</w:t>
      </w:r>
    </w:p>
    <w:bookmarkEnd w:id="17"/>
    <w:bookmarkStart w:name="z37" w:id="18"/>
    <w:p>
      <w:pPr>
        <w:spacing w:after="0"/>
        <w:ind w:left="0"/>
        <w:jc w:val="both"/>
      </w:pPr>
      <w:r>
        <w:rPr>
          <w:rFonts w:ascii="Times New Roman"/>
          <w:b w:val="false"/>
          <w:i w:val="false"/>
          <w:color w:val="000000"/>
          <w:sz w:val="28"/>
        </w:rPr>
        <w:t>
      Ақжар ауданына – 963 561 мың теңге;</w:t>
      </w:r>
    </w:p>
    <w:bookmarkEnd w:id="18"/>
    <w:bookmarkStart w:name="z38" w:id="19"/>
    <w:p>
      <w:pPr>
        <w:spacing w:after="0"/>
        <w:ind w:left="0"/>
        <w:jc w:val="both"/>
      </w:pPr>
      <w:r>
        <w:rPr>
          <w:rFonts w:ascii="Times New Roman"/>
          <w:b w:val="false"/>
          <w:i w:val="false"/>
          <w:color w:val="000000"/>
          <w:sz w:val="28"/>
        </w:rPr>
        <w:t>
      Аққайың ауданына – 239 998 мың теңге;</w:t>
      </w:r>
    </w:p>
    <w:bookmarkEnd w:id="19"/>
    <w:bookmarkStart w:name="z39" w:id="20"/>
    <w:p>
      <w:pPr>
        <w:spacing w:after="0"/>
        <w:ind w:left="0"/>
        <w:jc w:val="both"/>
      </w:pPr>
      <w:r>
        <w:rPr>
          <w:rFonts w:ascii="Times New Roman"/>
          <w:b w:val="false"/>
          <w:i w:val="false"/>
          <w:color w:val="000000"/>
          <w:sz w:val="28"/>
        </w:rPr>
        <w:t>
      Жамбыл ауданына – 276 934 мың теңге;</w:t>
      </w:r>
    </w:p>
    <w:bookmarkEnd w:id="20"/>
    <w:bookmarkStart w:name="z40" w:id="21"/>
    <w:p>
      <w:pPr>
        <w:spacing w:after="0"/>
        <w:ind w:left="0"/>
        <w:jc w:val="both"/>
      </w:pPr>
      <w:r>
        <w:rPr>
          <w:rFonts w:ascii="Times New Roman"/>
          <w:b w:val="false"/>
          <w:i w:val="false"/>
          <w:color w:val="000000"/>
          <w:sz w:val="28"/>
        </w:rPr>
        <w:t>
      Мағжан Жұмабаев ауданына – 1 112 503 мың теңге;</w:t>
      </w:r>
    </w:p>
    <w:bookmarkEnd w:id="21"/>
    <w:bookmarkStart w:name="z41" w:id="22"/>
    <w:p>
      <w:pPr>
        <w:spacing w:after="0"/>
        <w:ind w:left="0"/>
        <w:jc w:val="both"/>
      </w:pPr>
      <w:r>
        <w:rPr>
          <w:rFonts w:ascii="Times New Roman"/>
          <w:b w:val="false"/>
          <w:i w:val="false"/>
          <w:color w:val="000000"/>
          <w:sz w:val="28"/>
        </w:rPr>
        <w:t>
      Мамлют ауданына – 566 812 мың теңге;</w:t>
      </w:r>
    </w:p>
    <w:bookmarkEnd w:id="22"/>
    <w:bookmarkStart w:name="z42" w:id="23"/>
    <w:p>
      <w:pPr>
        <w:spacing w:after="0"/>
        <w:ind w:left="0"/>
        <w:jc w:val="both"/>
      </w:pPr>
      <w:r>
        <w:rPr>
          <w:rFonts w:ascii="Times New Roman"/>
          <w:b w:val="false"/>
          <w:i w:val="false"/>
          <w:color w:val="000000"/>
          <w:sz w:val="28"/>
        </w:rPr>
        <w:t>
      Тимирязев ауданына – 404 713 мың теңге;</w:t>
      </w:r>
    </w:p>
    <w:bookmarkEnd w:id="23"/>
    <w:bookmarkStart w:name="z43" w:id="24"/>
    <w:p>
      <w:pPr>
        <w:spacing w:after="0"/>
        <w:ind w:left="0"/>
        <w:jc w:val="both"/>
      </w:pPr>
      <w:r>
        <w:rPr>
          <w:rFonts w:ascii="Times New Roman"/>
          <w:b w:val="false"/>
          <w:i w:val="false"/>
          <w:color w:val="000000"/>
          <w:sz w:val="28"/>
        </w:rPr>
        <w:t>
      Уәлиханов ауданына – 851 405 мың теңге;</w:t>
      </w:r>
    </w:p>
    <w:bookmarkEnd w:id="24"/>
    <w:bookmarkStart w:name="z44" w:id="25"/>
    <w:p>
      <w:pPr>
        <w:spacing w:after="0"/>
        <w:ind w:left="0"/>
        <w:jc w:val="both"/>
      </w:pPr>
      <w:r>
        <w:rPr>
          <w:rFonts w:ascii="Times New Roman"/>
          <w:b w:val="false"/>
          <w:i w:val="false"/>
          <w:color w:val="000000"/>
          <w:sz w:val="28"/>
        </w:rPr>
        <w:t>
      Шал ақын ауданына – 605 884 мың теңге;</w:t>
      </w:r>
    </w:p>
    <w:bookmarkEnd w:id="25"/>
    <w:bookmarkStart w:name="z45" w:id="26"/>
    <w:p>
      <w:pPr>
        <w:spacing w:after="0"/>
        <w:ind w:left="0"/>
        <w:jc w:val="both"/>
      </w:pPr>
      <w:r>
        <w:rPr>
          <w:rFonts w:ascii="Times New Roman"/>
          <w:b w:val="false"/>
          <w:i w:val="false"/>
          <w:color w:val="000000"/>
          <w:sz w:val="28"/>
        </w:rPr>
        <w:t>
      5. 2026 жылға арналған облыстық бюджетте республикалық бюджеттен жергілікті деңгейде денсаулық сақтау ұйымдарын материалдық-техникалық жағынан жарақтандыруға берілетін ағымдағы нысаналы трансферттер түсімі ескерілсін.</w:t>
      </w:r>
    </w:p>
    <w:bookmarkEnd w:id="26"/>
    <w:bookmarkStart w:name="z46" w:id="27"/>
    <w:p>
      <w:pPr>
        <w:spacing w:after="0"/>
        <w:ind w:left="0"/>
        <w:jc w:val="both"/>
      </w:pPr>
      <w:r>
        <w:rPr>
          <w:rFonts w:ascii="Times New Roman"/>
          <w:b w:val="false"/>
          <w:i w:val="false"/>
          <w:color w:val="000000"/>
          <w:sz w:val="28"/>
        </w:rPr>
        <w:t>
      Республикалық бюджеттен көрсетілген ағымдағы нысаналы трансферттерді бөлу "Солтүстік Қазақстан облысының 2026 – 2028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27"/>
    <w:bookmarkStart w:name="z47" w:id="28"/>
    <w:p>
      <w:pPr>
        <w:spacing w:after="0"/>
        <w:ind w:left="0"/>
        <w:jc w:val="both"/>
      </w:pPr>
      <w:r>
        <w:rPr>
          <w:rFonts w:ascii="Times New Roman"/>
          <w:b w:val="false"/>
          <w:i w:val="false"/>
          <w:color w:val="000000"/>
          <w:sz w:val="28"/>
        </w:rPr>
        <w:t>
      6. 2026 жылға арналған облыстық бюджетте республикалық бюджеттен нысаналы даму трансферттерінің түсімі ескерілсін, оның ішінде:</w:t>
      </w:r>
    </w:p>
    <w:bookmarkEnd w:id="28"/>
    <w:bookmarkStart w:name="z48" w:id="29"/>
    <w:p>
      <w:pPr>
        <w:spacing w:after="0"/>
        <w:ind w:left="0"/>
        <w:jc w:val="both"/>
      </w:pPr>
      <w:r>
        <w:rPr>
          <w:rFonts w:ascii="Times New Roman"/>
          <w:b w:val="false"/>
          <w:i w:val="false"/>
          <w:color w:val="000000"/>
          <w:sz w:val="28"/>
        </w:rPr>
        <w:t>
      1) жылумен жабдықтау жүйелерін дамытуға;</w:t>
      </w:r>
    </w:p>
    <w:bookmarkEnd w:id="29"/>
    <w:bookmarkStart w:name="z49" w:id="30"/>
    <w:p>
      <w:pPr>
        <w:spacing w:after="0"/>
        <w:ind w:left="0"/>
        <w:jc w:val="both"/>
      </w:pPr>
      <w:r>
        <w:rPr>
          <w:rFonts w:ascii="Times New Roman"/>
          <w:b w:val="false"/>
          <w:i w:val="false"/>
          <w:color w:val="000000"/>
          <w:sz w:val="28"/>
        </w:rPr>
        <w:t>
      2) жылу-энергетикалық жүйені дамытуға;</w:t>
      </w:r>
    </w:p>
    <w:bookmarkEnd w:id="30"/>
    <w:bookmarkStart w:name="z50" w:id="31"/>
    <w:p>
      <w:pPr>
        <w:spacing w:after="0"/>
        <w:ind w:left="0"/>
        <w:jc w:val="both"/>
      </w:pPr>
      <w:r>
        <w:rPr>
          <w:rFonts w:ascii="Times New Roman"/>
          <w:b w:val="false"/>
          <w:i w:val="false"/>
          <w:color w:val="000000"/>
          <w:sz w:val="28"/>
        </w:rPr>
        <w:t>
      3) арнайы экономикалық аймақтардың, индустриялық аймақтардың, индустриялық парктердің инфрақұрылымын дамыту үшін.</w:t>
      </w:r>
    </w:p>
    <w:bookmarkEnd w:id="31"/>
    <w:bookmarkStart w:name="z51" w:id="32"/>
    <w:p>
      <w:pPr>
        <w:spacing w:after="0"/>
        <w:ind w:left="0"/>
        <w:jc w:val="both"/>
      </w:pPr>
      <w:r>
        <w:rPr>
          <w:rFonts w:ascii="Times New Roman"/>
          <w:b w:val="false"/>
          <w:i w:val="false"/>
          <w:color w:val="000000"/>
          <w:sz w:val="28"/>
        </w:rPr>
        <w:t>
      Көрсетілген нысаналы даму трансферттерін республикалық бюджеттен бөлу "Солтүстік Қазақстан облысының 2026 – 2028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32"/>
    <w:bookmarkStart w:name="z52" w:id="33"/>
    <w:p>
      <w:pPr>
        <w:spacing w:after="0"/>
        <w:ind w:left="0"/>
        <w:jc w:val="both"/>
      </w:pPr>
      <w:r>
        <w:rPr>
          <w:rFonts w:ascii="Times New Roman"/>
          <w:b w:val="false"/>
          <w:i w:val="false"/>
          <w:color w:val="000000"/>
          <w:sz w:val="28"/>
        </w:rPr>
        <w:t>
      7. 2026 жылға арналған облыстық бюджетте республикалық бюджеттен берілетін бюджеттік кредиттер ескерілсін, оның ішінде:</w:t>
      </w:r>
    </w:p>
    <w:bookmarkEnd w:id="33"/>
    <w:bookmarkStart w:name="z53" w:id="34"/>
    <w:p>
      <w:pPr>
        <w:spacing w:after="0"/>
        <w:ind w:left="0"/>
        <w:jc w:val="both"/>
      </w:pPr>
      <w:r>
        <w:rPr>
          <w:rFonts w:ascii="Times New Roman"/>
          <w:b w:val="false"/>
          <w:i w:val="false"/>
          <w:color w:val="000000"/>
          <w:sz w:val="28"/>
        </w:rPr>
        <w:t>
      1) мамандарды әлеуметтік қолдау шараларын іске асыру үшін;</w:t>
      </w:r>
    </w:p>
    <w:bookmarkEnd w:id="34"/>
    <w:bookmarkStart w:name="z54" w:id="35"/>
    <w:p>
      <w:pPr>
        <w:spacing w:after="0"/>
        <w:ind w:left="0"/>
        <w:jc w:val="both"/>
      </w:pPr>
      <w:r>
        <w:rPr>
          <w:rFonts w:ascii="Times New Roman"/>
          <w:b w:val="false"/>
          <w:i w:val="false"/>
          <w:color w:val="000000"/>
          <w:sz w:val="28"/>
        </w:rPr>
        <w:t>
      2) ауыл халқының кірісін арттыру жөніндегі жобаны ауқымды түрде қолдану үшін ауыл халқына микрокредиттер беруге;</w:t>
      </w:r>
    </w:p>
    <w:bookmarkEnd w:id="35"/>
    <w:bookmarkStart w:name="z55" w:id="36"/>
    <w:p>
      <w:pPr>
        <w:spacing w:after="0"/>
        <w:ind w:left="0"/>
        <w:jc w:val="both"/>
      </w:pPr>
      <w:r>
        <w:rPr>
          <w:rFonts w:ascii="Times New Roman"/>
          <w:b w:val="false"/>
          <w:i w:val="false"/>
          <w:color w:val="000000"/>
          <w:sz w:val="28"/>
        </w:rPr>
        <w:t>
      3) агроөнеркәсіптік кешендегі инвестициялық жобаларға.</w:t>
      </w:r>
    </w:p>
    <w:bookmarkEnd w:id="36"/>
    <w:bookmarkStart w:name="z56" w:id="37"/>
    <w:p>
      <w:pPr>
        <w:spacing w:after="0"/>
        <w:ind w:left="0"/>
        <w:jc w:val="both"/>
      </w:pPr>
      <w:r>
        <w:rPr>
          <w:rFonts w:ascii="Times New Roman"/>
          <w:b w:val="false"/>
          <w:i w:val="false"/>
          <w:color w:val="000000"/>
          <w:sz w:val="28"/>
        </w:rPr>
        <w:t>
      Көрсетілген сомаларды бөлу "Солтүстік Қазақстан облысының 2026 – 2028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37"/>
    <w:bookmarkStart w:name="z57" w:id="38"/>
    <w:p>
      <w:pPr>
        <w:spacing w:after="0"/>
        <w:ind w:left="0"/>
        <w:jc w:val="both"/>
      </w:pPr>
      <w:r>
        <w:rPr>
          <w:rFonts w:ascii="Times New Roman"/>
          <w:b w:val="false"/>
          <w:i w:val="false"/>
          <w:color w:val="000000"/>
          <w:sz w:val="28"/>
        </w:rPr>
        <w:t>
      8. 2026 жылға арналған облыстық бюджетте аудандардың және Петропавл қаласының бюджеттеріне нысаналы трансферттер көзделсін.</w:t>
      </w:r>
    </w:p>
    <w:bookmarkEnd w:id="38"/>
    <w:bookmarkStart w:name="z58" w:id="39"/>
    <w:p>
      <w:pPr>
        <w:spacing w:after="0"/>
        <w:ind w:left="0"/>
        <w:jc w:val="both"/>
      </w:pPr>
      <w:r>
        <w:rPr>
          <w:rFonts w:ascii="Times New Roman"/>
          <w:b w:val="false"/>
          <w:i w:val="false"/>
          <w:color w:val="000000"/>
          <w:sz w:val="28"/>
        </w:rPr>
        <w:t>
      Көрсетілген трансферттерді бөлу "Солтүстік Қазақстан облысының 2026 – 2028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39"/>
    <w:bookmarkStart w:name="z13" w:id="40"/>
    <w:p>
      <w:pPr>
        <w:spacing w:after="0"/>
        <w:ind w:left="0"/>
        <w:jc w:val="both"/>
      </w:pPr>
      <w:r>
        <w:rPr>
          <w:rFonts w:ascii="Times New Roman"/>
          <w:b w:val="false"/>
          <w:i w:val="false"/>
          <w:color w:val="000000"/>
          <w:sz w:val="28"/>
        </w:rPr>
        <w:t>
      8-1. Осы шешімнің 6-қосымшасына сәйкес 2026 жылға арналған облыстық бюджеттің шығысы 2026 жылғы 1 қаңтарға қалыптасқан бюджет қаражатының бос қалдықтары мен облыстық бюджеттен және республикалық бюджеттен берілген 2025 жылы пайдаланылмаған (толық пайдаланылмаған) нысаналы трансферттерді қайтару есебінен қарастырылсын.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Солтүстік Қазақстан облыстық мәслихатының 27.02.2026 </w:t>
      </w:r>
      <w:r>
        <w:rPr>
          <w:rFonts w:ascii="Times New Roman"/>
          <w:b w:val="false"/>
          <w:i w:val="false"/>
          <w:color w:val="000000"/>
          <w:sz w:val="28"/>
        </w:rPr>
        <w:t>№ 34/1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59"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Солтүстік Қазақстан облысы жергілікті атқарушы органының 2026 жылға арналған резерві көлемі 5 392 602,6 мың теңге сомада бекітілсін.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облыстық мәслихатының 27.02.2026 </w:t>
      </w:r>
      <w:r>
        <w:rPr>
          <w:rFonts w:ascii="Times New Roman"/>
          <w:b w:val="false"/>
          <w:i w:val="false"/>
          <w:color w:val="000000"/>
          <w:sz w:val="28"/>
        </w:rPr>
        <w:t>№ 34/1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орман шаруашылығы салаларындағы мамандарға, сондай-ақ облыстық бюджеттен қаржыландырылатын мемлекеттік ұйымдарда жұмыс істейтін көрсетілген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көзделсін.</w:t>
      </w:r>
    </w:p>
    <w:bookmarkStart w:name="z61" w:id="42"/>
    <w:p>
      <w:pPr>
        <w:spacing w:after="0"/>
        <w:ind w:left="0"/>
        <w:jc w:val="both"/>
      </w:pPr>
      <w:r>
        <w:rPr>
          <w:rFonts w:ascii="Times New Roman"/>
          <w:b w:val="false"/>
          <w:i w:val="false"/>
          <w:color w:val="000000"/>
          <w:sz w:val="28"/>
        </w:rPr>
        <w:t>
      11. Аудан бюджеттерінде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көрсетуге шығыстар көзделсін.</w:t>
      </w:r>
    </w:p>
    <w:bookmarkEnd w:id="42"/>
    <w:bookmarkStart w:name="z62" w:id="43"/>
    <w:p>
      <w:pPr>
        <w:spacing w:after="0"/>
        <w:ind w:left="0"/>
        <w:jc w:val="both"/>
      </w:pPr>
      <w:r>
        <w:rPr>
          <w:rFonts w:ascii="Times New Roman"/>
          <w:b w:val="false"/>
          <w:i w:val="false"/>
          <w:color w:val="000000"/>
          <w:sz w:val="28"/>
        </w:rPr>
        <w:t>
      12. Солтүстік Қазақстан облысының жергілікті атқарушы органы борышының лимиті 2026 жылы 204 151 175 мың теңге мөлшерінде белгіленсін.</w:t>
      </w:r>
    </w:p>
    <w:bookmarkEnd w:id="43"/>
    <w:bookmarkStart w:name="z63" w:id="44"/>
    <w:p>
      <w:pPr>
        <w:spacing w:after="0"/>
        <w:ind w:left="0"/>
        <w:jc w:val="both"/>
      </w:pPr>
      <w:r>
        <w:rPr>
          <w:rFonts w:ascii="Times New Roman"/>
          <w:b w:val="false"/>
          <w:i w:val="false"/>
          <w:color w:val="000000"/>
          <w:sz w:val="28"/>
        </w:rPr>
        <w:t>
      13. Солтүстік Қазақстан облысының жергілікті атқарушы органының "толық бітіріп берілетін" құрылыс жобалары бойынша мемлекеттік міндеттемелерінің лимиті 2026 жылы 48 408 248 мың теңге мөлшерінде белгіленсін.</w:t>
      </w:r>
    </w:p>
    <w:bookmarkEnd w:id="44"/>
    <w:bookmarkStart w:name="z64" w:id="45"/>
    <w:p>
      <w:pPr>
        <w:spacing w:after="0"/>
        <w:ind w:left="0"/>
        <w:jc w:val="both"/>
      </w:pPr>
      <w:r>
        <w:rPr>
          <w:rFonts w:ascii="Times New Roman"/>
          <w:b w:val="false"/>
          <w:i w:val="false"/>
          <w:color w:val="000000"/>
          <w:sz w:val="28"/>
        </w:rPr>
        <w:t>
      14. Солтүстік Қазақстан облысының жергілікті атқарушы органының мемлекеттік-жекешелік әріптестік жобалары бойынша мемлекеттік міндеттемелерінің лимиті 2026 жылы 92 503 569 мың теңге мөлшерінде белгіленсін.</w:t>
      </w:r>
    </w:p>
    <w:bookmarkEnd w:id="45"/>
    <w:bookmarkStart w:name="z65" w:id="46"/>
    <w:p>
      <w:pPr>
        <w:spacing w:after="0"/>
        <w:ind w:left="0"/>
        <w:jc w:val="both"/>
      </w:pPr>
      <w:r>
        <w:rPr>
          <w:rFonts w:ascii="Times New Roman"/>
          <w:b w:val="false"/>
          <w:i w:val="false"/>
          <w:color w:val="000000"/>
          <w:sz w:val="28"/>
        </w:rPr>
        <w:t>
      15. 2026 жылға арналған жергілікті бюджеттерді атқару процесінде осы шешімнің 4-қосымшасына сәйкес жергілікті бюджеттік бағдарламалар секвестрлеуге жатпайтыны белгіленсін.</w:t>
      </w:r>
    </w:p>
    <w:bookmarkEnd w:id="46"/>
    <w:bookmarkStart w:name="z66" w:id="47"/>
    <w:p>
      <w:pPr>
        <w:spacing w:after="0"/>
        <w:ind w:left="0"/>
        <w:jc w:val="both"/>
      </w:pPr>
      <w:r>
        <w:rPr>
          <w:rFonts w:ascii="Times New Roman"/>
          <w:b w:val="false"/>
          <w:i w:val="false"/>
          <w:color w:val="000000"/>
          <w:sz w:val="28"/>
        </w:rPr>
        <w:t>
      16. Осы шешімнің 5-қосымшасына сәйкес бюджеттік бағдарламалар әкімшілері бөлінісінде бюджеттік бағдарламалар паспорттарының нысаналы индикаторлары мен түпкілікті нәтижелерінің тізбесі бекітілсін.</w:t>
      </w:r>
    </w:p>
    <w:bookmarkEnd w:id="47"/>
    <w:bookmarkStart w:name="z67" w:id="48"/>
    <w:p>
      <w:pPr>
        <w:spacing w:after="0"/>
        <w:ind w:left="0"/>
        <w:jc w:val="both"/>
      </w:pPr>
      <w:r>
        <w:rPr>
          <w:rFonts w:ascii="Times New Roman"/>
          <w:b w:val="false"/>
          <w:i w:val="false"/>
          <w:color w:val="000000"/>
          <w:sz w:val="28"/>
        </w:rPr>
        <w:t>
      17. Осы шешім 2026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4" w:id="49"/>
    <w:p>
      <w:pPr>
        <w:spacing w:after="0"/>
        <w:ind w:left="0"/>
        <w:jc w:val="left"/>
      </w:pPr>
      <w:r>
        <w:rPr>
          <w:rFonts w:ascii="Times New Roman"/>
          <w:b/>
          <w:i w:val="false"/>
          <w:color w:val="000000"/>
        </w:rPr>
        <w:t xml:space="preserve"> 2026 жылға арналған Солтүстiк Қазақстан облыстық бюджеті</w:t>
      </w:r>
    </w:p>
    <w:bookmarkEnd w:id="4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27.02.2026 </w:t>
      </w:r>
      <w:r>
        <w:rPr>
          <w:rFonts w:ascii="Times New Roman"/>
          <w:b w:val="false"/>
          <w:i w:val="false"/>
          <w:color w:val="ff0000"/>
          <w:sz w:val="28"/>
        </w:rPr>
        <w:t>№ 34/1</w:t>
      </w:r>
      <w:r>
        <w:rPr>
          <w:rFonts w:ascii="Times New Roman"/>
          <w:b w:val="false"/>
          <w:i w:val="false"/>
          <w:color w:val="ff0000"/>
          <w:sz w:val="28"/>
        </w:rPr>
        <w:t xml:space="preserve"> (01.01.2026 бастап қолданысқа енгізіледі); 20.03.2026 </w:t>
      </w:r>
      <w:r>
        <w:rPr>
          <w:rFonts w:ascii="Times New Roman"/>
          <w:b w:val="false"/>
          <w:i w:val="false"/>
          <w:color w:val="ff0000"/>
          <w:sz w:val="28"/>
        </w:rPr>
        <w:t>№ 35/4</w:t>
      </w:r>
      <w:r>
        <w:rPr>
          <w:rFonts w:ascii="Times New Roman"/>
          <w:b w:val="false"/>
          <w:i w:val="false"/>
          <w:color w:val="ff0000"/>
          <w:sz w:val="28"/>
        </w:rPr>
        <w:t xml:space="preserve"> (01.01.2026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430 850 835,5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2 033 720,3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4 009 853,4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4 009 853,4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390 653 941,5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341 897 816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341 897 816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434 776 937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7 205 905,2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w:t>
            </w:r>
          </w:p>
          <w:p>
            <w:pPr>
              <w:spacing w:after="20"/>
              <w:ind w:left="20"/>
              <w:jc w:val="both"/>
            </w:pPr>
            <w:r>
              <w:rPr>
                <w:rFonts w:ascii="Times New Roman"/>
                <w:b w:val="false"/>
                <w:i w:val="false"/>
                <w:color w:val="000000"/>
                <w:sz w:val="20"/>
              </w:rPr>
              <w:t>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және </w:t>
            </w:r>
          </w:p>
          <w:p>
            <w:pPr>
              <w:spacing w:after="20"/>
              <w:ind w:left="20"/>
              <w:jc w:val="both"/>
            </w:pPr>
            <w:r>
              <w:rPr>
                <w:rFonts w:ascii="Times New Roman"/>
                <w:b w:val="false"/>
                <w:i w:val="false"/>
                <w:color w:val="000000"/>
                <w:sz w:val="20"/>
              </w:rPr>
              <w:t>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16 644 325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160 430 655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w:t>
            </w:r>
          </w:p>
          <w:p>
            <w:pPr>
              <w:spacing w:after="20"/>
              <w:ind w:left="20"/>
              <w:jc w:val="both"/>
            </w:pPr>
            <w:r>
              <w:rPr>
                <w:rFonts w:ascii="Times New Roman"/>
                <w:b w:val="false"/>
                <w:i w:val="false"/>
                <w:color w:val="000000"/>
                <w:sz w:val="20"/>
              </w:rPr>
              <w:t>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12 982 353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9 322 007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87 350 958,6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w:t>
            </w:r>
          </w:p>
          <w:p>
            <w:pPr>
              <w:spacing w:after="20"/>
              <w:ind w:left="20"/>
              <w:jc w:val="both"/>
            </w:pPr>
            <w:r>
              <w:rPr>
                <w:rFonts w:ascii="Times New Roman"/>
                <w:b w:val="false"/>
                <w:i w:val="false"/>
                <w:color w:val="000000"/>
                <w:sz w:val="20"/>
              </w:rPr>
              <w:t>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w:t>
            </w:r>
          </w:p>
          <w:p>
            <w:pPr>
              <w:spacing w:after="20"/>
              <w:ind w:left="20"/>
              <w:jc w:val="both"/>
            </w:pPr>
            <w:r>
              <w:rPr>
                <w:rFonts w:ascii="Times New Roman"/>
                <w:b w:val="false"/>
                <w:i w:val="false"/>
                <w:color w:val="000000"/>
                <w:sz w:val="20"/>
              </w:rPr>
              <w:t>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17 349 294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10 151 644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 салу және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25 160 110,6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23 078 686,6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қамқорлығынсыз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5 781 366,5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17 538 880,4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w:t>
            </w:r>
          </w:p>
          <w:p>
            <w:pPr>
              <w:spacing w:after="20"/>
              <w:ind w:left="20"/>
              <w:jc w:val="both"/>
            </w:pPr>
            <w:r>
              <w:rPr>
                <w:rFonts w:ascii="Times New Roman"/>
                <w:b w:val="false"/>
                <w:i w:val="false"/>
                <w:color w:val="000000"/>
                <w:sz w:val="20"/>
              </w:rPr>
              <w:t>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7 438 028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7 486 787,4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104 137 811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w:t>
            </w:r>
          </w:p>
          <w:p>
            <w:pPr>
              <w:spacing w:after="20"/>
              <w:ind w:left="20"/>
              <w:jc w:val="both"/>
            </w:pPr>
            <w:r>
              <w:rPr>
                <w:rFonts w:ascii="Times New Roman"/>
                <w:b w:val="false"/>
                <w:i w:val="false"/>
                <w:color w:val="000000"/>
                <w:sz w:val="20"/>
              </w:rPr>
              <w:t>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91 621 973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16 128 968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7 501 331,4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814 818,1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4 182 766,4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11 749 705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6 275 720,5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6 275 720,5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39 338 726,7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57 483 316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39 376 116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22 666 542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18 144 589,3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55 482 816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55 482 816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37 375 616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8 526 027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0" w:id="50"/>
    <w:p>
      <w:pPr>
        <w:spacing w:after="0"/>
        <w:ind w:left="0"/>
        <w:jc w:val="left"/>
      </w:pPr>
      <w:r>
        <w:rPr>
          <w:rFonts w:ascii="Times New Roman"/>
          <w:b/>
          <w:i w:val="false"/>
          <w:color w:val="000000"/>
        </w:rPr>
        <w:t xml:space="preserve"> 2027 жылға арналған Солтүстiк Қазақстан облыстық бюджеті</w:t>
      </w:r>
    </w:p>
    <w:bookmarkEnd w:id="50"/>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облыстық мәслихатының 27.02.2026 </w:t>
      </w:r>
      <w:r>
        <w:rPr>
          <w:rFonts w:ascii="Times New Roman"/>
          <w:b w:val="false"/>
          <w:i w:val="false"/>
          <w:color w:val="ff0000"/>
          <w:sz w:val="28"/>
        </w:rPr>
        <w:t>№ 34/1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1"/>
          <w:p>
            <w:pPr>
              <w:spacing w:after="20"/>
              <w:ind w:left="20"/>
              <w:jc w:val="both"/>
            </w:pPr>
            <w:r>
              <w:rPr>
                <w:rFonts w:ascii="Times New Roman"/>
                <w:b w:val="false"/>
                <w:i w:val="false"/>
                <w:color w:val="000000"/>
                <w:sz w:val="20"/>
              </w:rPr>
              <w:t>
Санаты</w:t>
            </w:r>
          </w:p>
          <w:bookmarkEnd w:id="5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540 892 566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31 882 892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30 954 762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30 954 762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504 371 828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67 084 483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67 084 483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437 287 345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437 287 345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538 314 562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171 309 248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161 384 537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w:t>
            </w:r>
          </w:p>
          <w:p>
            <w:pPr>
              <w:spacing w:after="20"/>
              <w:ind w:left="20"/>
              <w:jc w:val="both"/>
            </w:pPr>
            <w:r>
              <w:rPr>
                <w:rFonts w:ascii="Times New Roman"/>
                <w:b w:val="false"/>
                <w:i w:val="false"/>
                <w:color w:val="000000"/>
                <w:sz w:val="20"/>
              </w:rPr>
              <w:t>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14 809 565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90 217 940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w:t>
            </w:r>
          </w:p>
          <w:p>
            <w:pPr>
              <w:spacing w:after="20"/>
              <w:ind w:left="20"/>
              <w:jc w:val="both"/>
            </w:pPr>
            <w:r>
              <w:rPr>
                <w:rFonts w:ascii="Times New Roman"/>
                <w:b w:val="false"/>
                <w:i w:val="false"/>
                <w:color w:val="000000"/>
                <w:sz w:val="20"/>
              </w:rPr>
              <w:t>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w:t>
            </w:r>
          </w:p>
          <w:p>
            <w:pPr>
              <w:spacing w:after="20"/>
              <w:ind w:left="20"/>
              <w:jc w:val="both"/>
            </w:pPr>
            <w:r>
              <w:rPr>
                <w:rFonts w:ascii="Times New Roman"/>
                <w:b w:val="false"/>
                <w:i w:val="false"/>
                <w:color w:val="000000"/>
                <w:sz w:val="20"/>
              </w:rPr>
              <w:t>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12 823 539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23 691 640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қамқорлығынсыз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w:t>
            </w:r>
          </w:p>
          <w:p>
            <w:pPr>
              <w:spacing w:after="20"/>
              <w:ind w:left="20"/>
              <w:jc w:val="both"/>
            </w:pPr>
            <w:r>
              <w:rPr>
                <w:rFonts w:ascii="Times New Roman"/>
                <w:b w:val="false"/>
                <w:i w:val="false"/>
                <w:color w:val="000000"/>
                <w:sz w:val="20"/>
              </w:rPr>
              <w:t>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103 685 508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18 509 151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120 825 807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116 092 222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115 361 807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9 594 557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6" w:id="52"/>
    <w:p>
      <w:pPr>
        <w:spacing w:after="0"/>
        <w:ind w:left="0"/>
        <w:jc w:val="left"/>
      </w:pPr>
      <w:r>
        <w:rPr>
          <w:rFonts w:ascii="Times New Roman"/>
          <w:b/>
          <w:i w:val="false"/>
          <w:color w:val="000000"/>
        </w:rPr>
        <w:t xml:space="preserve"> 2028 жылға арналған Солтүстiк Қазақстан облыстық бюджеті</w:t>
      </w:r>
    </w:p>
    <w:bookmarkEnd w:id="52"/>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облыстық мәслихатының 27.02.2026 </w:t>
      </w:r>
      <w:r>
        <w:rPr>
          <w:rFonts w:ascii="Times New Roman"/>
          <w:b w:val="false"/>
          <w:i w:val="false"/>
          <w:color w:val="ff0000"/>
          <w:sz w:val="28"/>
        </w:rPr>
        <w:t>№ 34/1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Санаты</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575 426 314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33 489 027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32 505 210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32 505 210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537 088 812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457 967 701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457 967 701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574 786 891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15 438 620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175 783 751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163 384 241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w:t>
            </w:r>
          </w:p>
          <w:p>
            <w:pPr>
              <w:spacing w:after="20"/>
              <w:ind w:left="20"/>
              <w:jc w:val="both"/>
            </w:pPr>
            <w:r>
              <w:rPr>
                <w:rFonts w:ascii="Times New Roman"/>
                <w:b w:val="false"/>
                <w:i w:val="false"/>
                <w:color w:val="000000"/>
                <w:sz w:val="20"/>
              </w:rPr>
              <w:t>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91 120 848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w:t>
            </w:r>
          </w:p>
          <w:p>
            <w:pPr>
              <w:spacing w:after="20"/>
              <w:ind w:left="20"/>
              <w:jc w:val="both"/>
            </w:pPr>
            <w:r>
              <w:rPr>
                <w:rFonts w:ascii="Times New Roman"/>
                <w:b w:val="false"/>
                <w:i w:val="false"/>
                <w:color w:val="000000"/>
                <w:sz w:val="20"/>
              </w:rPr>
              <w:t>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w:t>
            </w:r>
          </w:p>
          <w:p>
            <w:pPr>
              <w:spacing w:after="20"/>
              <w:ind w:left="20"/>
              <w:jc w:val="both"/>
            </w:pPr>
            <w:r>
              <w:rPr>
                <w:rFonts w:ascii="Times New Roman"/>
                <w:b w:val="false"/>
                <w:i w:val="false"/>
                <w:color w:val="000000"/>
                <w:sz w:val="20"/>
              </w:rPr>
              <w:t>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12 957 397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24 630 145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22 479 598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қамқорлығынсыз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117 802 636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108 573 779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18 677 292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12 236 004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160 460 545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155 378 603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154 611 852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7 682 768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2" w:id="54"/>
    <w:p>
      <w:pPr>
        <w:spacing w:after="0"/>
        <w:ind w:left="0"/>
        <w:jc w:val="left"/>
      </w:pPr>
      <w:r>
        <w:rPr>
          <w:rFonts w:ascii="Times New Roman"/>
          <w:b/>
          <w:i w:val="false"/>
          <w:color w:val="000000"/>
        </w:rPr>
        <w:t xml:space="preserve"> 2026 жылға арналған жергілікті бюджеттердің атқарылуы процесінде секвестрлеуге жатпайтын жергілікті бюджеттік бағдарламалар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8" w:id="55"/>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bookmarkEnd w:id="55"/>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облыстық мәслихатының 27.02.2026 </w:t>
      </w:r>
      <w:r>
        <w:rPr>
          <w:rFonts w:ascii="Times New Roman"/>
          <w:b w:val="false"/>
          <w:i w:val="false"/>
          <w:color w:val="ff0000"/>
          <w:sz w:val="28"/>
        </w:rPr>
        <w:t>№ 34/1</w:t>
      </w:r>
      <w:r>
        <w:rPr>
          <w:rFonts w:ascii="Times New Roman"/>
          <w:b w:val="false"/>
          <w:i w:val="false"/>
          <w:color w:val="ff0000"/>
          <w:sz w:val="28"/>
        </w:rPr>
        <w:t xml:space="preserve"> (01.01.2026 бастап қолданысқа енгізіледі); 20.03.2026 </w:t>
      </w:r>
      <w:r>
        <w:rPr>
          <w:rFonts w:ascii="Times New Roman"/>
          <w:b w:val="false"/>
          <w:i w:val="false"/>
          <w:color w:val="ff0000"/>
          <w:sz w:val="28"/>
        </w:rPr>
        <w:t>№ 35/4</w:t>
      </w:r>
      <w:r>
        <w:rPr>
          <w:rFonts w:ascii="Times New Roman"/>
          <w:b w:val="false"/>
          <w:i w:val="false"/>
          <w:color w:val="ff0000"/>
          <w:sz w:val="28"/>
        </w:rPr>
        <w:t xml:space="preserve"> (01.01.2026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облыстық ассамблеясы қызметінің үздіксіз жұмыс істеуін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өнімнен ғылыми-зерттеу және тәжірибелік-конструкторлық жұмыстарға ішкі шығындардың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экономикасының басым салаларында 1 ғылыми немесе ғылыми-техникалық жобаны іске асыру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діни тұрақтылықты нығайтуға, ақпараттық түсіндіру тобы мүшелерінің құзыреттілік деңгейін арттыруға, діни экстремизмнің алдын алу жөніндегі нысаналы топтарда терроризмге қарсы сананы қалыптастыруға бағытталған оқыту семинарлары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қоғамда діни экстремизмнің бейнероликтерін дайындау, радикалды идеологияға иммунитетті қалыптастыру, халықтың діни сауаттылығын арттыру жөніндегі жұмыстар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пайдалана отырып, бюджеттік бағдарламалардың әкімшілері бойынша бюджет қаражатын жоспарлаудың және бөлудің дұрыстығын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ғимаратты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ғимаратты реконструкциялау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коммуналдық меншік объектілерінің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бағалау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коммуналдық меншік объектілерінің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ауданында әуе кемелеріне арналған әмбебап аңғар салу" (сыртқы инженерлік желімен) объектісі бойынша ведомстводан тыс кешенді сараптама жүргізу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 деңгейін төмендету (базалық 2022 жылға қатысты)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тұрғынға шаққанда қылмыс деңгейін төмендету (базалық 2022 жылға қатысты)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қылмыстар санының артуы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жасалған қылмыстардың үлес салмағы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колледждерде сұранысқа ие мамандықтар бойынша тегін оқытумен қамту (тоғызыншы сынып түлектері)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колледждерде сұранысқа ие мамандықтар бойынша тегін оқытумен қамту (тоғызыншы сынып түлектері)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студенттердің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мектептердің жалпы санынан жан басына шаққандағы қаржыландыруға көшкен мемлекеттік күндізгі жалпы білім беретін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мектептердің жалпы санынан жан басына шаққандағы қаржыландыруға көшкен мемлекеттік күндізгі жалпы білім беретін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мектептерінде оқитын балалар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жалпы білім беретін мектептері оқушыларының жалпы санынан спорт мектептерінде оқитын балалардың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жалпы санынан ұлттық бірыңғай тестілеу тапсыратын балаларды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Шоқан Уәлиханов көшесі – Чкалов көшесі мекенжайында 280 орындық балабақша салу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тиісті нормативтік талаптармен Солтүстік Қазақстан облысы Петропавл қаласы Шоқан Уәлиханов көшесі – Чкалов көшесі мекенжайындағы балабақшадағы орындармен қамтамасыз ету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Жамбыл ауылы мекенжайындағы Жамбыл мектебіне спорт залын салу" жобасын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мектебі оқушыларының нормативтік талаптарға сәйкес спорт залымен қамтамасыз етілу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Тауфик Мұхамед Рахимов атындағы көшесі мекенжайында сот-медициналық мәйітхана салу" объектісі бойынша жобалау-сметалық құжаттама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ауылында бір ауысымда 250 адам қабылдайтын емхана салу (Қайта қолдану)" жобасын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тұрғындары үшін алғашқы медициналық-санитарлық көмектің қолжетімділігі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ауылына Қызылжар аудандық ауруханасы үшін ас блогын салу" жобасын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нормаларды сақтай отырып, пациенттерді сапалы және қауіпсіз тамақпен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балалардың жалпы санынан жетім балалар мен ата-анасының қамқорлығынсыз қалған балаларға арналған ұйымдар тәрбиеленушілерінің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балалардың жалпы санынан жетім балалар мен ата-анасының қамқорлығынсыз қалған балаларға арналған ұйымдар тәрбиеленушілерінің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Сурдоаудармамен сүйемелдеуді қамтамасыз ету, жаңалықтар телехабарларын тарату (мемлекеттік және орыс тілдерінде)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 сурдоаударманы қамтамасыз ету және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ауыз суға қол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құнын арзандату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жүйесін орнату арқылы Петропавл қаласының Омутки көлінен ағынды суды шығаруды жаңғырту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жүйесін орнату арқылы Петропавл қаласының Омутки көлінен ағынды суды шығаруды жаңғырту" жобасын іске асыру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желісінің тозу пайызын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желісінің тозу пайызын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желісін реконструкциялау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 реконструкциялау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тұрақты сумен жабдықтаумен қамтамасыз ету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тұрақты су бұрумен қамтамасыз ету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 шығындарының бір бөлігін жабу (отбасы)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 шығындарын жабуды қамтамасыз ету (отбасы)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беруге жоспарланған инженерлік-коммуникациялық инфрақұрылым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құрылыс салу орындарына инженерлік-коммуникациялық инфрақұрылымды қамтамасыз ету,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беруге жоспарланған объектілер саны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осал санаттары үшін тұрғын үйдің қолжетімділігін арттыру және әлеуметтік тұрғын үй (пәтер) алу кезегін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іс-шаралар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қозғалысын дамыту жөніндегі іс-шаралар</w:t>
            </w:r>
          </w:p>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тартылған оқушы жастардың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және кәсіби дағдыларды игермейтін жастар саны (15 пен 35 жас аралығындағы)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айқындайтын тәртіппен мемлекеттік әлеуметтік тапсырысты қалыптастыруды және іске асыруды жүзеге асыру. Мемлекеттік әлеуметтік тапсырыс шеңберіндегі іс-шаралармен қамтылған жастардың үлесі (жанама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республикалық баспа басылымдарының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республикалық телеарналардың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өңірлік баспа басылымдарының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өңірлік телеарналардың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интернет-ресурстардың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спутниктік хабар тарату бойынша қызметтер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нысаналы мақсаты бойынша пайдалана отырып, бюджеттік бағдарламалардың әкімшісі бойынша бюджет қаражатын жоспарлаудың және бөлудің дұрыстығын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ішкі туристер саны</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келуші туристер саны</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келуші туристердің санын ұлғайту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ішкі туристер саны</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келуші туристер саны</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келуші туристердің санын ұлғайту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 түрлері бойынша өткізілетін жарыстардың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өткізілетін жарыстардың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Жарысқа қатысатын халықты қамту</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жиындары мен спорттық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жарыстарға қатысқан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жарыстарда жеңіп алынған медальдар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құрамаларына кіретін спортшылардың жалпы санынан алынған медальдардың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басқармасының "Қызылжар" балалар-жасөспірімдер спорт мектебі үшін 30х72 аңғар үлгісіндегі спорттық манеж салу"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спорттық инфрақұрылыммен қамтамасыз ету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жобалары бойынша ведомстводан тыс кешенді сараптама жүргізу (3 жоба)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футбол академиясымен 5000 орындық футбол аренасын салу" жобасы бойынша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оқытатын топтар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тілді меңгеру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облыстық конкурстар мен фестивальдердің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Мәдени-бұқаралық іс-шаралармен қамтылған халықтың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насихаттау жөніндегі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музейлеріне баратын халықтың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театрларының жаңа қойылымдарының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театрлары мен филармониясындағы мәдени-бұқаралық іс-шаралармен қамтылған халықтың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кітапханаларға түскен кітап даналарының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кітапханалармен қамтылған халықтың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Картондалған құжаттар саны (мың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сұраулар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архивтерінде сақталатын құжаттар көлемінің өсуі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 сұрауларға оң жауаптардың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жүйесін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тұрақты электрмен жабдықтау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тұрақты электрмен жабдықтаумен қамтамасыз ету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сатып алу шығындарының бір бөлігін жабу (кәсіпорындар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елді мекендерінде халықты тұрақты жылу энергиясымен қамтамасыз ету (кәсіпорындар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белдеулерінің шекараларын белгілеудің жобалық құжаттамасын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белдеулерінің шекараларын белгілеу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ұтымды пайдалануды реттеу және қамтамасыз ету, облыс аумағының ормандылығын ұлғайту, орман өрттерінің алдын алу, оларды уақтылы анықтау және жою, ресурстарды молықтыру және ұтымды пайдалану, қоршаған ортаны қорғау (миллион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ұтымды пайдалануды реттеу және қамтамасыз ету, облыс аумағының ормандылығын ұлғайту, орман өрттерінің алдын алу, оларды уақтылы анықтау және жою, ресурстарды молықтыру және ұтымды пайдалану, қоршаған ортаны қорғау (миллион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әлемінің биологиялық әртүрлілігін сақтау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балық, өсімдіктер мен жануарлар дүниесінің өзге де ресурстарын ұтымды пайдалануды реттеу және қамтамасыз ету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мен учаскелерін паспорттау үшін ғылыми ұсынымдар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жергілікті маңызы бар балық шаруашылығы су айдындарының тізбесіне енгізу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аумағында салу үшін тұрақты орман питомнигінің жұмыс жобасын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питомнигін салуға арналған жобалау-сметалық құжаттама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 орман питомнигін салу" объектісі бойынша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Аквамәдениеттің (балық шаруашылығының), сондай-ақ асыл тұқымды балық шаруашылығының өнімділігі мен сапасын арттыруды субсидиялау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Аквамәдениеттің (балық шаруашылығының), сондай-ақ асыл тұқымды балық шаруашылығының өнімділігі мен сапасын арттыру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субъектісі шеккен инвестициялық салымдар кезінде субсидиялау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ауылының жанындағы тегеурінді-реттеуші бөгеттің гидротехникалық үймереттерін көп факторлы зерттеу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зерттеу қорытындысы (қауіпсіздік декларациясы)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Ленинград ауылының жанындағы су көтергіш бөгеттің гидротехникалық үймереттерін көп факторлы зерттеу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зерттеу қорытындысы (қауіпсіздік декларациясы)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Көбенсай ауылының жанындағы су көтергіш бөгеттің гидротехникалық үймереттерін көп факторлы зерттеу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зерттеу қорытындысы (қауіпсіздік декларациясы)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 Тілеусай ауылында орналасқан Тілеусай ауылының жанындағы су қоймасының жобалық көлемі 2 миллион текше метр болатын су көтергіш бөгетті реконструкциялау" объектісі бойынша жобалау-сметалық құжаттаманы әзірлеу</w:t>
            </w:r>
          </w:p>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округінің Жамбыл ауылында орналасқан Талдысай өзенінде су қоймасы бар су көтергіш бөгет" объектісі бойынша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орман өртін сөндіру станциясын салу"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орман өртін сөндіру станциясымен қамтамасыз ету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интервенциясы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интервенциясы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айналымының көлемі нақты көлем индексі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және жойылатын ауру жануарлардың, бастардың құнын иелеріне өтеу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алынатын ауру жануарлардың құнын өтеу және жануарлар мен адамдар арасында жұқпалы аурулардың таралуын болдырмау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жөніндегі іс-шараларды, манипуляцияларды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іс-шараларын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іс-шараларын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іс-шараларын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гиподерматозының алдын алу үшін препаратты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пироплазмидозының алдын алу және емдеу үшін препаратты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сақау ауруына қарсы препаратты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алдын алу және диагностикасы бойынша ветеринариялық препараттарды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бойынша іс-шаралар өткізу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 жөніндегі</w:t>
            </w:r>
          </w:p>
          <w:p>
            <w:pPr>
              <w:spacing w:after="20"/>
              <w:ind w:left="20"/>
              <w:jc w:val="both"/>
            </w:pPr>
            <w:r>
              <w:rPr>
                <w:rFonts w:ascii="Times New Roman"/>
                <w:b w:val="false"/>
                <w:i w:val="false"/>
                <w:color w:val="000000"/>
                <w:sz w:val="20"/>
              </w:rPr>
              <w:t>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 жөніндегі іс-шараларды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бойынша іс-шаралар өткізу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саясатты іске асыруды қамтамасыз ететін қаланың ветеринариялық станциясы аппаратының азаматтық қызметшілерін ұстау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саясатты жүзеге асыру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жаңарту пайызын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жаңарту пайызын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шараларымен қамтылған сатып алынған пестицидтердің көлемі</w:t>
            </w:r>
          </w:p>
          <w:p>
            <w:pPr>
              <w:spacing w:after="20"/>
              <w:ind w:left="20"/>
              <w:jc w:val="both"/>
            </w:pPr>
            <w:r>
              <w:rPr>
                <w:rFonts w:ascii="Times New Roman"/>
                <w:b w:val="false"/>
                <w:i w:val="false"/>
                <w:color w:val="000000"/>
                <w:sz w:val="20"/>
              </w:rPr>
              <w:t>
(мың литр/килограмм)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шараларымен қамтылған сатып алынған пестицидтердің көлемі</w:t>
            </w:r>
          </w:p>
          <w:p>
            <w:pPr>
              <w:spacing w:after="20"/>
              <w:ind w:left="20"/>
              <w:jc w:val="both"/>
            </w:pPr>
            <w:r>
              <w:rPr>
                <w:rFonts w:ascii="Times New Roman"/>
                <w:b w:val="false"/>
                <w:i w:val="false"/>
                <w:color w:val="000000"/>
                <w:sz w:val="20"/>
              </w:rPr>
              <w:t>
(мың литр/килограмм)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техниканың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техниканың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тыңайтқыштардың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тыңайтқыштардың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жаңарту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жаңарту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 көлемі</w:t>
            </w:r>
          </w:p>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 көлемі</w:t>
            </w:r>
          </w:p>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қатысатын агроөнеркәсіптік кешен субъектілерінің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қатысатын агроөнеркәсіптік кешен субъектілерінің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сүт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сүт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жобасын ауқымды түрде қолдану аясында ауыл халқының микрокредиттер мен лизинг беру қажеттілігін жабу үлесі</w:t>
            </w:r>
          </w:p>
          <w:p>
            <w:pPr>
              <w:spacing w:after="20"/>
              <w:ind w:left="20"/>
              <w:jc w:val="both"/>
            </w:pPr>
            <w:r>
              <w:rPr>
                <w:rFonts w:ascii="Times New Roman"/>
                <w:b w:val="false"/>
                <w:i w:val="false"/>
                <w:color w:val="000000"/>
                <w:sz w:val="20"/>
              </w:rPr>
              <w:t>
(өткен жылға өсумен)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жобасын ауқымды түрде қолдану аясында ауыл халқының микрокредиттер мен лизинг беру қажеттілігін жабу үлесі</w:t>
            </w:r>
          </w:p>
          <w:p>
            <w:pPr>
              <w:spacing w:after="20"/>
              <w:ind w:left="20"/>
              <w:jc w:val="both"/>
            </w:pPr>
            <w:r>
              <w:rPr>
                <w:rFonts w:ascii="Times New Roman"/>
                <w:b w:val="false"/>
                <w:i w:val="false"/>
                <w:color w:val="000000"/>
                <w:sz w:val="20"/>
              </w:rPr>
              <w:t>
(өткен жылға өсумен)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жалпы шығарылымының өсуі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жалпы шығарылымының өсуі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халқының әлеуметтік осал топтарын коммуналдық тұрғын үй қорынан тұрғын үймен қамтамасыз ету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 мен ауылдық елді мекендердің бас жоспарларын түзету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шешімі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іске асырылатын жобалардың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50%-на дейін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іске асырылатын жобалардың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санын ұлғайту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Южный ықшам ауданында қосалқы станция салуға жобалау-сметалық құжаттаманы әзірлеу (110/35/10 киловольт қосалқы станция; әуе электр беру желісі - 110 киловольт; әуе электр беру желісі - 35 киловольт)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құрылыс салу орындарына инженерлік-коммуникациялық инфрақұрылымның іске асырылатын жобаларының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құрылыс салу орындарына инженерлік-коммуникациялық инфрақұрылымды қамтамасыз ету,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 кәріз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Казахстанская правда – Ишимская – Жұмабаев көшелерінің шекарасында 72 пәтерлі тұрғын үй салу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осал санаттары үшін тұрғын үйдің қолжетімділігін арттыру және әлеуметтік тұрғын үй (пәтер) алу кезегін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күтіп-ұстау және ағымдағы жөндеу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күтіп-ұстау және ағымдағы жөндеу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(америка құрама штаттарының миллион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 тарту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гранттар түрінде қаржылық қолдау алған шағын және орта бизнес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кәсіпкерліктің жалпы қосылған құнының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сауданың нақты көлемінің индексі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кредиттері бойынша сыйақы мөлшерлемесінің бір бөлігін субсидиялауды алған шағын және орта бизнес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кәсіпкерліктің жалпы қосылған құнының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кредиттеріне кепілдік беру түрінде қаржылық қолдау алған шағын және орта бизнес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кәсіпкерліктің жалпы қосылған құнының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Промышленная көшесі, 2-жылу электр орталығы ауданында арнайы экономикалық аймақ үшін сыртқы инженерлік желі өткізу (№ 3 субаймақ) Теміржол жолдары. Сметалық құжаттаманы түзету)"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Солтүстік Қазақстан облысы Петропавл қаласы орналасқан жері бойынша Петропавл қаласындағы арнайы экономикалық аймақ үшін 110/10 киловольт қосалқы станция салу (түзету)"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"Qyzyljar" арнайы экономикалық аймағының инженерлік инфрақұрылымын салу" объектісін пайдалануға беру, № 3 субаймақ (телефондандыру және жолдар)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"Шығыс" ықшам ауданында "Qyzylgar" арнайы экономикалық аймағы үшін сыртқы инженерлік желі өткізу (№ 3 субаймақ) (жылумен жабдықтау желісі)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 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субаймақ аумағынан еріген, жерасты және нөсер суын бұрудың дренажды жүйесін салу" объектісіне жобалау-сметалық құжаттаманы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"Qyzyljar" арнайы экономикалық аймағының инфрақұрылымын дамыту" жобасының техникалық-экономикалық негіздемесін әзірлеу (№ 5 субаймақ)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техникалық-экономикалық негіздеме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2026 жылғы 1 қаңтарға қалыптасқан бюджет қаражатының бос қалдықтары мен облыстық бюджеттен және республикалық бюджеттен берілген 2025 жылы пайдаланылмаған (толық пайдаланылмаған) нысаналы трансферттерді қайтару есебінен 2026 жылға арналған облыстық бюджеттің шығысы</w:t>
      </w:r>
    </w:p>
    <w:p>
      <w:pPr>
        <w:spacing w:after="0"/>
        <w:ind w:left="0"/>
        <w:jc w:val="both"/>
      </w:pPr>
      <w:r>
        <w:rPr>
          <w:rFonts w:ascii="Times New Roman"/>
          <w:b w:val="false"/>
          <w:i w:val="false"/>
          <w:color w:val="ff0000"/>
          <w:sz w:val="28"/>
        </w:rPr>
        <w:t xml:space="preserve">
      Ескерту. Шешім 6-қосымшамен толықтырылды – Солтүстік Қазақстан облыстық мәслихатының 27.02.2026 </w:t>
      </w:r>
      <w:r>
        <w:rPr>
          <w:rFonts w:ascii="Times New Roman"/>
          <w:b w:val="false"/>
          <w:i w:val="false"/>
          <w:color w:val="ff0000"/>
          <w:sz w:val="28"/>
        </w:rPr>
        <w:t>№ 34/1</w:t>
      </w:r>
      <w:r>
        <w:rPr>
          <w:rFonts w:ascii="Times New Roman"/>
          <w:b w:val="false"/>
          <w:i w:val="false"/>
          <w:color w:val="ff0000"/>
          <w:sz w:val="28"/>
        </w:rPr>
        <w:t xml:space="preserve"> (01.01.2026 бастап қолданысқа енгізіледі) шешімімен.</w:t>
      </w:r>
    </w:p>
    <w:p>
      <w:pPr>
        <w:spacing w:after="0"/>
        <w:ind w:left="0"/>
        <w:jc w:val="left"/>
      </w:pPr>
      <w:r>
        <w:rPr>
          <w:rFonts w:ascii="Times New Roman"/>
          <w:b/>
          <w:i w:val="false"/>
          <w:color w:val="000000"/>
        </w:rPr>
        <w:t xml:space="preserve"> Кіріс: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Шығыс:</w:t>
      </w:r>
    </w:p>
    <w:p>
      <w:pPr>
        <w:spacing w:after="0"/>
        <w:ind w:left="0"/>
        <w:jc w:val="both"/>
      </w:pPr>
      <w:r>
        <w:rPr>
          <w:rFonts w:ascii="Times New Roman"/>
          <w:b w:val="false"/>
          <w:i w:val="false"/>
          <w:color w:val="000000"/>
          <w:sz w:val="28"/>
        </w:rPr>
        <w:t>
      Жергілікті бюджет қаражаты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w:t>
            </w:r>
          </w:p>
          <w:p>
            <w:pPr>
              <w:spacing w:after="20"/>
              <w:ind w:left="20"/>
              <w:jc w:val="both"/>
            </w:pPr>
            <w:r>
              <w:rPr>
                <w:rFonts w:ascii="Times New Roman"/>
                <w:b w:val="false"/>
                <w:i w:val="false"/>
                <w:color w:val="000000"/>
                <w:sz w:val="20"/>
              </w:rPr>
              <w:t>
индустриялық-инновациялық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4 916 670</w:t>
            </w:r>
          </w:p>
        </w:tc>
      </w:tr>
    </w:tbl>
    <w:p>
      <w:pPr>
        <w:spacing w:after="0"/>
        <w:ind w:left="0"/>
        <w:jc w:val="left"/>
      </w:pPr>
      <w:r>
        <w:rPr>
          <w:rFonts w:ascii="Times New Roman"/>
          <w:b/>
          <w:i w:val="false"/>
          <w:color w:val="000000"/>
        </w:rPr>
        <w:t xml:space="preserve"> 2. Облигациялық қарыздар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