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707a" w14:textId="2b47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пестицидтердің, биоагенттердiң (энтомофагтардың) тізбесі мен субсидиялар нормаларын бекіту туралы</w:t>
      </w:r>
    </w:p>
    <w:p>
      <w:pPr>
        <w:spacing w:after="0"/>
        <w:ind w:left="0"/>
        <w:jc w:val="both"/>
      </w:pPr>
      <w:r>
        <w:rPr>
          <w:rFonts w:ascii="Times New Roman"/>
          <w:b w:val="false"/>
          <w:i w:val="false"/>
          <w:color w:val="000000"/>
          <w:sz w:val="28"/>
        </w:rPr>
        <w:t>Солтүстік Қазақстан облысы әкімдігінің 2025 жылғы 7 қарашадағы № 295 қаулысы</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"Өсiмдiк шаруашылығы өнiмiнiң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бұйрығымен (Нормативтік құқықтық актілерді мемлекеттік тіркеу тізілімінде № 20209 болып тіркелді) бекітілген Өсiмдiк шаруашылығы өнiмiнiң шығымдылығы мен сапасын арттыруды субсидиялау қағидаларының </w:t>
      </w:r>
      <w:r>
        <w:rPr>
          <w:rFonts w:ascii="Times New Roman"/>
          <w:b w:val="false"/>
          <w:i w:val="false"/>
          <w:color w:val="000000"/>
          <w:sz w:val="28"/>
        </w:rPr>
        <w:t>80-тармағына</w:t>
      </w:r>
      <w:r>
        <w:rPr>
          <w:rFonts w:ascii="Times New Roman"/>
          <w:b w:val="false"/>
          <w:i w:val="false"/>
          <w:color w:val="000000"/>
          <w:sz w:val="28"/>
        </w:rPr>
        <w:t xml:space="preserve">  сәйкес Солтүстік Қазақстан облысының әкімдігі ҚАУЛЫ ЕТЕДІ:</w:t>
      </w:r>
    </w:p>
    <w:p>
      <w:pPr>
        <w:spacing w:after="0"/>
        <w:ind w:left="0"/>
        <w:jc w:val="both"/>
      </w:pPr>
      <w:r>
        <w:rPr>
          <w:rFonts w:ascii="Times New Roman"/>
          <w:b w:val="false"/>
          <w:i w:val="false"/>
          <w:color w:val="000000"/>
          <w:sz w:val="28"/>
        </w:rPr>
        <w:t>
      1. Осы қаулының қосымшасына сәйкес 2025 жылға арналған пестицидтердің, биоагенттердiң (энтомофагтардың) тізбесі мен субсидиялар нормалары бекітілсін.</w:t>
      </w:r>
    </w:p>
    <w:p>
      <w:pPr>
        <w:spacing w:after="0"/>
        <w:ind w:left="0"/>
        <w:jc w:val="both"/>
      </w:pPr>
      <w:r>
        <w:rPr>
          <w:rFonts w:ascii="Times New Roman"/>
          <w:b w:val="false"/>
          <w:i w:val="false"/>
          <w:color w:val="000000"/>
          <w:sz w:val="28"/>
        </w:rPr>
        <w:t>
      2.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 қамтамасыз етсін:</w:t>
      </w:r>
    </w:p>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w:t>
      </w:r>
    </w:p>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2025 жылға арналған пестицидтердің, биоагенттердің (энтомофагтардың) тізбесі мен субсидиялар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топтары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2М-4Х 750, 75% суға ерітілген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диметиламин тұзы , 750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BANG PROTHAZOLE,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210 грамм/литр + тебуконазол, 210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BANG TOPAZINE,суспензиялы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 370 грамм/литр + топрамезон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COTEM XL, 54%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DARINA,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 PLUS,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имидоклоприд 300 грамм/литр + лямбда-цигалотрин 100грамм/литр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FORTEK,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 эфирі түрінде, 2,4-Д қышқылы 905 грамм/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LERO,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LIBRO,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72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MAKS PLUS,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300 грамм/литр + тебуконазол,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VEPR 540,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АБАКУС УЛЬТРА,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62,5 грамм/литр + эпоксиконазол,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АБАЛОН, 1,8%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АБРИС 25%,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АБСИНТИУМ,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410 грамм/литр + флорасулам, 7, 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АВАКСС,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ципроконазол,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АВАТАР, 35%,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95 грамм/литр + хизалофоп-п-этил, 25 грамм/литр + кломазон, 230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фенхлоразол-этил (антидот),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ГРАНТ,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мефенпир - диэтил (антидот),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грамм/литр + фенклоразол-этил (антидот),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АГРАСТАР,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АГРИС,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57 грамм/литр + имидаклоприд 210 грамм/литр + лямбда-цигалотрин 105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ГРАНД,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АГРОШАНС, суда ерігіш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грамм/литритр МЦПА қышқылы, диметиламин, калий және натрий тұздары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АГУРА 10%,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АДАЛТ,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АДВАНС,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флутриафола, 800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АЗОРРО,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300 грамм/литр + азоксистробин,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эмульсия</w:t>
            </w:r>
          </w:p>
          <w:p>
            <w:pPr>
              <w:spacing w:after="20"/>
              <w:ind w:left="20"/>
              <w:jc w:val="both"/>
            </w:pPr>
            <w:r>
              <w:rPr>
                <w:rFonts w:ascii="Times New Roman"/>
                <w:b w:val="false"/>
                <w:i w:val="false"/>
                <w:color w:val="000000"/>
                <w:sz w:val="20"/>
              </w:rPr>
              <w:t>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(аз ұшатын эфир С7-С9 ), 550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АЙТРИБУМ,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ЭКСТРА,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680 грамм/килограмм + метсульфурон-метил, 70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АКРАМАЙТ, 48 %,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Бифеназат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грамм/литр + клоквинтоцет-мексил (антидот), 11,25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50 грамм/литр + клоквинтоцет-мексил (антидот), 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АЛИОТ,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малатион, 570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АЛЛЕРТ, құрғақ ағатын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АЛСИОН,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АЛТАИР,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300 грамм/литр + флорасулам,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АЛЬВЕРДЕ,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метафлумизон,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АЛЬТО СУПЕР 330,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ципроконазол,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АЛЬФАПЛАН, ссуспензиялы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СУПЕР 33%,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ципроконазол,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АМАДЕУС,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150 грамм/литр+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АМИДА, май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натрий, 25 грамм/литр + амидосульфурон, 100 грамм/литр + мефенпир - диэтил - антидот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АМИНСПРЕЙ,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(15%),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АМИСТАР ЭКСТРА 280,суспензиялы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200 грамм/литр + ципроконазол,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АМПЛИГО 15, майлы суспензия концентраы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100 грамм/литр +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 микроқаптамалық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100 грамм/литр +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АНТАЛ,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диметиламинді тұз 2, 4 - Д, 357 грамм/литр + дикамба, 124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АНТАРЕС,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қышқылы,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АПИС,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АПРОВАТОР,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грамм/литр + клоквинтоцет-мексил (антидот), 11,25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АРБАЛЕТ, 60%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АРГАМАК,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микроэмульсия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80 грамм/литр + клодинафоп - пропаргил, 24 грамм/литр + мефенпир - диэтил (антидот),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 СТАР,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АРДГЛИФ,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225 грамм/литр + флутриафол,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АРИЛОКС,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клоквинтоцет-мексил (антидот), 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АРИСТОКРАТ СУПЕР,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СУПЕР, майлы - су эмульсиясы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мефенпир - диэтил (антидот),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АРНИ,суспензиялы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бета-цифлутрин, 60 грамм/литр + тиаметоксам, 180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АСКУМ,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АСПИД,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майлы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300 грамм/литр + флорасулам, 5,35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ПРАЙМ, майлы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 эфирі), 410 грамм/литр +флорасулам,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АСТЭРИКС,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410 грамм/литр + флорасулам, 7,4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АТРИУМ,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атразин, 900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АХИЛЛЕС,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 200, ерітілетін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 ПРО,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пропизохлор,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ГОЛД 120,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120 грамм/литр + мефенпир - диэтил (антидот), 33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СУПЕР 100,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мефенпир - диэтил (антидот),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БАЗУКА,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БАЙТОРЕ, су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БАКЛЕР, микроэмульсия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200 грамм/литр+ метконазол,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БАКСИГА 32,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флорпирауксифен-бензил, 12,5 грамм/литр + пеноксулам,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СУПЕР,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410 грамм/литр + флорасулам,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410 грамм/литр + флорасулам, 7,4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ФОРТЕ,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300 грамм/литр + пиклорам, 37,5 грамм/литр + флорасулам, 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БАЛИЙ, микроэмульсия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180 грамм/литр + азоксистробин,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БАНЗАЙ,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310 грамм/литр + эпоксиконазол, 187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36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750,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ГОЛД,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СУПЕР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мефенпир - диэтил (антидот),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клоквинтоцет-мексил (антидот), 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 15%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глюфосинат аммония,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БЕЛИССИМО 2.0,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200 грамм/литр + клоквинтоцет-мексил,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ЛАЙТ,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грамм/литр + клоквинтоцет-мексил, 23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майлы- 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клоквинтоцет - мексил (антидот),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флубендиамид,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БЕНАГРО,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БЕНЕВИЯ,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БЕНИТО, коллоидты ерітіндінің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БЕНТАСИЛ,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БЕРЕТТА МАС.Д.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 60 грамм/литр + тиаметоксам, 40 грамм/литр + альфа-циперметрин,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317 грамм/литр + пираклостробин, 83 грамм/литр + ципроконазол, 97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БЕСТУТАКС,суспензиялы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грамм/литр + никосульфурон,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ГАРАНТ,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грамм/литр + десмедифам, 70 грамм/литр + фенмедифам, 90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22, майлы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110 грамм/литр +  фенмедифама, 110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СУПЕР МД, , майлы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126 грамм/литр + фенмедифам, 63 грамм/литр + десмедифам, 21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БЕТАШАНС ТРИО,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112 грамм/литр + десмедифам, 71 грамм/литр + фенмедифам, 91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БИ-58 ТОП,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зауыттық бинарлы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 эфирі түріндегі, 2,4-Д қышқылы 564 грамм/литр + триасульфурон,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БИММЕР,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БИНГО,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бета-цифлутрин, 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БИНГО,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БИСКАЯ,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22,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100 грамм/литр + фенмедифам,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300, майлы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150 грамм/литр + фенмедифам,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грамм/литр + десмедифам, 70 грамм/литр + фенмедифам, 90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БОЛЕРО,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этилгексил эфирі түріндегі 2,4-Д қышқылы 453 грамм/литр + флорасулам 7,4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563 грамм/килограмм + флорасулам, 187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БОМБАРДИР 220,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94 грамм/литр + тиаметоксам, 126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БОРЕЙ НЕО,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125 грамм/литр + имидаклоприд, 100 грамм/литр + клотианидин,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БОРЕЙ,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150 грамм/литр+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клоквинтоцет-мексил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72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БРАВО 500,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хлороталонил,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БРЕЙК, микроэмульсия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 200 грамм/литр + МЦПА,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БРОПАК,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 200 грамм/литр + МЦПА,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БРЭМБО,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552 грамм/литр + дикамба,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БУЛЬДОГ,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БУРИЗА,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 5 грамм/литр + йодосульфурон - метил - натрия, 1, 0 грамм/литр + тиенкарбазон - метил, 10 грамм/литр + ципросульфамид (антидот),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ВАЛСАГЛИФ,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диметиламинді тұз,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ВАНТЕКС, микрокапсуляцияланған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гамма-цигалотрин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клоквинтоцет-мексил (антидот),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ВАРРАНТ,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ВАРРО,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500 грамм/литр+ карбендазим,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ВАРЯГ,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клоквинтоцет-мексил (антидот),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110 грамм/литр + лямбда-цигалотрин, 55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ПАУЭР,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натрий, 11,3 грамм/килограмм + тиенкарбазон - метил, 22,5 грамм/килограмм + мефенпир - диэтил - антидот, 135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грамм/литр + тиенкарбазон-метил, 7,5 грамм/литр + мефенпир-диэтил (антидот),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ВЕРИМАРК,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ВЕРТИМЕК 018,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ВЕРТИМОС ИКС,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20 грамм/литр + ацетамиприд,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грамм/литр + 2,4 Д, 357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тұзы, 410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ВИЛЛАН СУПЕР,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фенхлоразол-этил (антидот),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ВИНКА ДИКАМБА 480,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ВИНКА ХЛОРАНТРАНИЛИПРОЛ,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ВИНКИ ТАЙГЕР,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175 грамм/литр + трифлоксистробин, 150 грамм/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ВИТЯЗЬ,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мефенпир - диэтил (антидот),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ВОЛЬНИК,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ВОСТОРГ,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грамм/литр клотианидина + 100 грамм/литр лямбда-цигалотрина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360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ГАВАНЬ ПЛЮС,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грамм/литр + никосульфурон,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ГАЙТАН,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ГАЛИОН,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клопирадид, 300 грамм/литр+ пиклорам,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құрғақ ағынды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 СУПЕР 108,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галоксифоп-Р-метил, 108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ГАЛОШАНС,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ГАМБЕЙ,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ГАМБИТ,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ГАНИМЕД,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суспензия эмульсисы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 5 грамм/литр + тербутилазин 187, 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545 грамм/килограмм + метсульфурон - метила, 164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ГАРПУН,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ГАРПУН СУПЕР,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141 грамм/литр + лямбда- цигалотрин, 106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ГЕЗАДЕКС,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ГЕЗАМЕТРИН, 50%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ГЕЗАТРИН 500,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ГЕЙЗЕР, коллоид ерітіндісі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300 грамм/литр + хизалофоп-п-этил 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905,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 2,4-Д қышқылы, 905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ЭКСТРА,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ГЕЛИФАС,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галоксифоп-Р-метил, 108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фенклоразол-этил (антидот),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 900,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900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ГЕРБАСТАР,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ГЕРБИКС,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грамм/литр диметиламин, калий және натрий тұздары түрінде, МЦПА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грамм/литр диметиламин, калий және натрий тұздары түрінде, МЦПА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ГЕРБИТОКС-Л,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грамм/литр, МЦПА қышқылы калий және натрий тұздарының қоспасы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300,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ГРАНД,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500 грамм/литр + клопиралид,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ГЕРОЛЬД, су-суспензиялы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ГЛАДИАТОР, 4 %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тефурил,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540,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ФОРТЕ 757,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757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ГЛИФОР ФОРТЕ,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ГЛИФОСАТ-ГОЛД,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690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ГЛИФОШАНС СУПЕР,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480,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 ГРАНД, суда диспергирленетін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ГОЛДПЛАН, 20 %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150 грамм/литр + МЦПА, 350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БФ,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грамм/литр + клоквинтоцет - мексил (антидот),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грамм/литр + клоквинтоцет - мексил (антидот),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ГОТИКА,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141 грамм/литр + лямбда- цигалотрин, 106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ГОТРИЛ, 24%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ГРАМИНИОН,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+(антидот),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ГРАНБЕРГ,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ЭКСТРА 540,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СУПЕР,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 + имазамокс 23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МЕГА,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грамм/килограмм+ тифенсульфурон-метил, 250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ПРЕМИУМ,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391 грамм/килограмм + трибенурон - метил, 261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су-гликоль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ГРЕЙЗ, 60%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ЭКСТРА 2,4-Д,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ЭФИР,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 2,4-Д қышқылы , 905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ГРИНСТАР ГОЛД,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ГРОМСТОР 75%,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ГУЛЛИВЕР,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ГУНСЯО,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ГЮХАРАД, 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ДАБСПРЕЙ,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грамм/литр + 2,4 Д, 357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ДАКЛОПРИД 20%,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ДАЛАРАН,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натрия, 25 грамм/литр + амидосульфурон, 100 грамм/литр + мефенпир - диэтил - антидот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ДАЛАТЭ, 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ДАНАДИМ ПАУЕР,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 + гамма-цигалотрин, 6,4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ДАНАДИМ ЭКСПЕРТ,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Д–АРМОН–Эфир, 72%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этилгексилі эфирі түрінде, 2,4-Д қышқылы ,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ДЕЗИМИН 2.5,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ДЕЙМОС,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ДЕКАБРИСТ,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ДЕКСТЕР,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106 грамм/литр + ацетамиприд, 115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ДЕЛИК,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галоксифоп-Р-метил,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 250,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ДЕНТАЙР,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ДЕССЕНЛИН, 48%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ДЕТОКС, 75%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МЦПА, 750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ДЕЦИС ЭКСПЕРТ,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ДЖАЛЕНТРА,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 159 грамм/литр + хлорантранилипрол, 106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ДИАЛЕН СУПЕР 480,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2, 4 - Д, 357 грамм/литр + дикамба, 124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 диметиламин тұзы түрінде 2,4-Д қышқылы, 344 грамм/литр + дикамба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ДИКОШАНС,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ДИМИПРИД, 70%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ДИНАМИТ, 48%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ДИОМА,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грамм/литр+имазапир,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грамм/литр + имазамокс,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ДИТОКС,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ДИУРОН,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ДИФИЛАЙН,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ДИФЛУР, 48%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ДИФУЗ, 48%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ДИШАНС,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ДРАГУН,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ДРАЙВЕР,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ДРАКОН, 77%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770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ГОЛД 960, концентрат эмульсии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ПРОТЕКТ,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200 грамм/литр + тебуконазол,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600 грамм/килограмм + тифенсульфурон - метил, 150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ДУШАНС,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4,8%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грамм/литр+имазапир,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ПЛЮС, 2,4%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16,5 грамм/литр + имазапир,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ЕВРОШАНС,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грамм/литр+имазапир,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ЕВРОШАНС ПЛЮС,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16,5 грамм/литр + имазапир,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ЕЛНУР-Д,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ЕССЕНЗЛАК, 4%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тефурил,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ЕССЕНСЕКОР, 70%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ЕССЕНТАПИР, 10%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ДАРА,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747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МЕГА 60%,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150 грамм/литр+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ЗЕБРА 400,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200 грамм/литр + тебуконазол,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галоксифоп-Р-метил, 108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 ИКС,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галоксифоп-Р-метил, 108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 – этилгексил эфирі түрінде, 950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ЗЕНКОШАНС,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ЗЕНОН АЭРО,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125 грамм/литр + триадимефон,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2 - этилгексил эфирі түрінде,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 ПИК,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клоквинтоцет-мексил (антидот),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ЗЛАКОСУПЕР, 7,5% майлы-су эмульсиясы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мефенпир - диэтил (антидот),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ЗЛАКОФОРТЕ 100,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клоквинтоцет-мексил (антидот),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ДРАКОН,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ЗОНТРАН, коллоидтты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ИЗУМИ,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141 грамм/литр + лямбда- цигалотрин, 106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ИЛИОН,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2-этилгексил эфирі түрінде, 90 грамм/литр + имазамокс,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 100,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ИМАЗОШАНС,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ИМИГЕРБ,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грамм/литр+имазапир,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ИМИДАШАНС,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ИМИДАШАНС ПЛЮС,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150 грамм/литр+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ИМИДОК,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ИМИДОР, 20%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 25%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 СУПЕР,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225 грамм/литр + флутриафол,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ИМПЕРАТОР, 20 %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 30,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300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141 грамм/литр + лямбда- цигалотрин, 106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57 грамм/литр + имидаклоприд 210 грамм/литр + лямбда-цигалотрин 105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 СЭФИР,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2-этилгексилді эфир , 2,4-Д қышқылы ,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клоквинтоцет-мексил (антидот), 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ИРВИН,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 5 грамм/литр + тербутилазин 187, 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ИТАРР 80,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грамм/литр + клоквинтоцет - мексил (антидот),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КАДИМ 240,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КАЗУАР,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 - метил 500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 540,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КАМЕЛОТ,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пиримифос-метил,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3.0,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350 грамм/килограмм + тифенсульфурон, 350 грамм/килограмм + метсульфурон-метил, 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ДУО, құрғақ ағынды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680 грамм/килограмм + метсульфурон-метил, 70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4,8%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грамм/литр+имазапир,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ПЛЮС, 2,4%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16,5 грамм/литр + имазапир,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КАРАВАН,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КАРАТЕЛЬ,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КАРАТОШАНС,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 СУПЕР 100,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050,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ЗЕОН 050,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КАРБУЗИН, 70%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КАРДИНАЛ,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КАРИШАНС,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 - метил 500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ПРЕМИУМ,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410 грамм/килограмм + тифенсульфурон-метил, 140 грамм/килограмм + флорасулам 200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600 грамм/килограмм + флорасулам, 150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ФОРТЕ,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375 грамм/килограмм + тифенсульфурон - метил, 375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ЭКСПРЕСС,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670 грамм/килограмм + тифенсульфурон - метил, 80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КАССАР ПРО,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390 грамм/килограмм + трибенурон - метил, 260 грамм/килограмм + амидосульфурон, 100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КАССИУС,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КАТРОС,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КАТТЕНГ,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(2-этилгексилді эфир), 452,42 грамм/литр + флорасулам,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КВЕЛЕКС 200,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галаксифен-метил, 104,2 грамм/килограмм + флорасулам, 100 грамм/килограмм + клоквинтосет қышқылы , 70,8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КВИКСТЕП,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130 грамм/литр + галоксифоп-п-метил,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700 грамм/килограмм + тифенсульфурон - метил, 125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КЕНТАВР,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натрия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КЕРБЕН 500,суспензиялы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ЛАЙТ,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137 грамм/литр + хизалофоп-п-этил, 73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КИНОКС,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КИНФОС,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300 грамм/литр + бета-циперметрин,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КЛЕТОШАНС,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КЛИАРАП,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грамм/литр , 2,4-Д қышқылы 2 - этилгексил эфирі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КЛИАФИЛТ,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грамм/литр+имазапир,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КЛИНСПРЕЙ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диметиламинді тұз, 960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фенхлоразол-этил (антидот),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клоквинтоцет-мексил (антидот),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КЛОВИТ ПЛЮС,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(антидот),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КЛОДИМАКС,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клоквинтоцет-мексил (антидот),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КЛОПЭФИР,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грамм/литр + клопиралид, 40 грамм/литр күрделі 2-этилгексилді эфир түрінде 2,4-Д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КЛОРИД,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КЛЭРИТИ,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микроэмульсия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400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КОГОРТА, сулы- гликольді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330 грамм/литр +фомесафен,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КОЙРА,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фипронил,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КОЛОСАЛЬ,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КОЛОСАЛЬ ПРО, микроэмульсия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300 грамм/литр + тебуконазол,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КОМАНДОР 70 %,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КОМБАТ 550,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КОМИССАР,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300 грамм/литр + тебуконазол,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КОНВИЗО 1,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форамсульфурона, 50 грамм/литр + тиенкарбазон-метил,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КОНСОРТ,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200 грамм/литр+ карбендазим,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КОНФИДОР, 20%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КОНЦЕПТ,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38 грамм/литр + хлоримурон-этил 12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КОПРОТЕКТ,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210 грамм/литр + тебуконазол, 210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КОРАГЕН,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КОРАЛЛ 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КОРВЕТ,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КОРВУС,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КОРНЕГИ,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 250 грамм/литр, күрделі 2-этилгексил эфирі түрінде , 2,4-Д қышқылы 80 грамм/литр, никосульфурон,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СУПЕР,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400 грамм/литр + имазамокс,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КОРСО 72%,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диметиламинді тұз, 722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қышқылы,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КОРУМ,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 + имазамокс, 22,4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КОСМИК ТУРБО,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тұзы бойынша глифосат қышқылы ,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КОУИН,</w:t>
            </w:r>
          </w:p>
          <w:p>
            <w:pPr>
              <w:spacing w:after="20"/>
              <w:ind w:left="20"/>
              <w:jc w:val="both"/>
            </w:pPr>
            <w:r>
              <w:rPr>
                <w:rFonts w:ascii="Times New Roman"/>
                <w:b w:val="false"/>
                <w:i w:val="false"/>
                <w:color w:val="000000"/>
                <w:sz w:val="20"/>
              </w:rPr>
              <w:t>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ИКСТРИМ,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және калий тұздары түрінде,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КРЕДО,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 20%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КРЕЙЦЕР,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никосульфурона, 650 грамм/килограмм + тефенсульфурон-метил, 60 грамм/килограмм + флорасулам 40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КРУЦИФЕР,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клопирадид, 267 грамм/литр+ пиклорама, 67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(антидот),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клоквинтоцет - мексил (антидот),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КУДЕСНИК, 70%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натрия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КУМПАРСИТА,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КУНГФУ, 54%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КУПАЖ,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КУПОЛ ЭКСТРА,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106 грамм/литр + ацетамиприд, 115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СУПЕР, наноэмульсия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УЛЬТРА,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ЛАЙНЕР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мезосульфурон, 30 грамм/килограмм + йодосульфурон-метил-натрий, 6 грамм/килограмм + мефенпир-диэтил (антидот), 90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ЛАМБАДА,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(2-этилгексилді эфир), 300 грамм/литр + флорасулам,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ЛАННАТ,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метомил, 250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ЛАНТУС ФОРТЕ,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боскалид, 57 грамм/литр + тиофанат-метил, 193 грамм/литр + флутриафол, 247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ЛАНЦЕЛОТ 450,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300 грамм/килограмм + флорасулам, 150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ЛАРТ,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ЛАССО,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ТОП, микрокапсулалы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60 грамм/литр + клоквинтоцет-мексил, (антидот),40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ЭКСТРА,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70 грамм/литр + клоквинтоцет-мексил (антидот),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ЛАСТРОЛ,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100 грамм/литр +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клоквинтоцет-мексил (антидот),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КОМБИ,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ФОРТЕ 200,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ЛЕМУР,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квизалофоп-п-тефурил,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ЛЕНОЦЕТ ПЛЮС,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флуфенацет, 400 грамм/литр + дифлюфеникан,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ЛЕРАШАНС,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клопирадид, 267 грамм/литр+ пиклорама, 67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ЛИБЕРТИ ПЛЮС,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клоквинтоцет-мексил (антидот),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ГИБРИД, майлы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50 грамм/литр + имазапир,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ЛИНКОР,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ЛИНТУР 70,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грамм/килограмм + триасульфурон, 41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417 грамм/литр + тиаметоксам, 83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ЛИРУМ 078,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60 грамм/литр + абамектин 18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ЛИСТЕГО ПРО 050,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ЛОКУСТИН,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125 грамм/литр + имидаклоприд, 110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ЛОНТРЕЛ ГРАНД 75,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ЛОРНЕТ,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ЛОТОС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ЛУИДОР,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ЛЯТРИН,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500 грамм/килограмм + амидосульфурон, 250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ФОРТЕ,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450 грамм/килограмм + амидосульфурон, 210 грамм/килограмм + флорасулам, 90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300 грамм/килограмм + трибенурон - метил, 450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МАДЖЕСТИК,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МАЙСТЕР ПАУЭР,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 5 грамм/литр + йодосульфурон - метил - натрия, 1, 0 грамм/литр + тиенкарбазон - метил, 10 грамм/литр + ципросульфамид (антидот),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грамм/литр + клоквинтоцет-мексила (антидот),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МАРЛЕНОПРИДА, 70%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ПЛЮС,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 + пропиконазол,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МАУЗЕР,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391 грамм/килограмм + трибенурон - метил, 261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МАХАОН,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230 грамм/килограмм + мезотрион, 570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МАХАОН ПРО,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35 грамм/килограмм + никосульфурон, 120 грамм/килограмм + мезотрион, 370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МАЧЕТЕ,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МАЭСТРО 135,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45 грамм/литр + клоквинтоцет-мексил (антидот),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МЕГАЛИТ,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267 грамм/литр + пиклорам 67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МЕКАР, микроэмульсия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ПЛЮС 960,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 540,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МЕТРИБУТ,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МЕТСУМЕТ,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МЕТУРОН,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ПЛЮС 270,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220 грамм/литр + никосульфурон,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МИТРОН,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 700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МИУРА,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МОВЕНТО ЭНЕРДЖИ,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спиротетрамат, 120 грамм/литр + имидаклоприд,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 СУПЕР 230,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(антидот),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МОЕРСТАР, 75% құрғақ ағынды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МОМУС,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калий және натрий тұзы түрінде МЦПА қышқылы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МОНБЛАНК,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натрия,42 грамм/литр + феноксапроп-п-этил,72 грамм/литр + клоквинтоцет-мексил,40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МОНОМАКС,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дикамбы қышқылы</w:t>
            </w:r>
          </w:p>
          <w:p>
            <w:pPr>
              <w:spacing w:after="20"/>
              <w:ind w:left="20"/>
              <w:jc w:val="both"/>
            </w:pPr>
            <w:r>
              <w:rPr>
                <w:rFonts w:ascii="Times New Roman"/>
                <w:b w:val="false"/>
                <w:i w:val="false"/>
                <w:color w:val="000000"/>
                <w:sz w:val="20"/>
              </w:rPr>
              <w:t>
диметиламин тұзы түрінде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МОРТИРА,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ПРЕМИУМ,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563 грамм/килограмм + флорасулам, 187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ФОРТЕ,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670 грамм/килограмм + тифенсульфурон - метил, 80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МОЩЬ,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750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75%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МУШКЕТ ПЛЮС,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5 грамм/литр + 2,4-Д-2- этилгексил, 430 грамм/литр + мефенпир-диэтил (антидот),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МЭДЖИК,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НАВИЕТ,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НАНКИНА,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диметиламинді тұз,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НЕКСУС,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 тефурил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НИОФИР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 2,4-Д қышқылы 905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40%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грамм/литр + имазамокс,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УЛЬТРА,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35 грамм/литр + квинмерак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НОРДСТРИМ,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350 грамм/килограмм + трибенурон-метил, 200 грамм/килограмм+ флорасулам, 80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НУКЕР ПРО,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НУРЕЛЛ 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ОБЕРОН РАПИД,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спиромезифен, 228,6 грамм/литр + абамектин, 11,4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ОБСТУМ, 70%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грамм/литр + клоквинтоцет - мексил (антидот),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клоквинтосет-мексил (антидот), 47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фенклоразол - этил (антидот), 35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 240,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никосульфурона, 60 грамм/литр + флорасулам 3,6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ОКТАПОН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кислоты, 630 грамм/литр (2,4-Д этилгексил эфирі, 470 грамм/литр) + 2,4-Д кислоты, 160 грамм/литр (диметилалкил-амин тұзы)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ОКТАСУЛАМ,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300 грамм/литр + флорасулам,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ОЛРАЙТ 57%,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пропаргит, 570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ОМАЙТ, 57% 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пропаргит, 570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50%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ОНИКС, 10 % сулы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бета-циперметрин,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ОПТИМО, 20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ОПТИМУС ПРАЙМ,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галоксифоп-Р-метил, 108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ОРГАНЗА,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100 грамм/литр + лямбда-цигалатрин,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 25,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60 грамм/литр + клоквинтоцет-мексил (антидот),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глюфосинат аммония,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ОРФЕЙ,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ОСИРИС, 6,5%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37,5 грамм/литр + метконазол, 27,5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клоквинтоцет-мексил (антидот),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ПЛЮС,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грамм/литр + клоквинтоцет-мексил-антидот,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УЛЬТРА,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330 грамм/килограмм + имазапир, 150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ПАНАМЕРА,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тефурил,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ПАРАДОКС,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480,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13,5%,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45 грамм/литр + клоквинтоцет-мексил (антидот),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СУПЕР 7,5%, май-сулы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мефенпир - диэтил (антидот),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ПЕНДИМЭКС,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400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ПЕТРА, 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ПИКСЕЛЬ,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200 грамм/литр + тиофанат-метил,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ПИКСТАР,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133 грамм/литр + эпоксиконазол,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 2,4-Д, 72%,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ПИЛАРВИВА,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170 грамм/литр+ пираклостробин 170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ПИЛАРДЭН,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50 грамм/литр + клоквинтоцет-мексил (антидот), 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ПИЛАРКИНГ, 20%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ПИЛАРКЛОТРИН ZC,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145 грамм/литр + лямбда-цигалотрин, 135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ПИЛАРКЛЭЙМ,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ПИЛАРОФ,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ПИЛАРСАТО СУПЕР,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глифосата изопропиламин тұзы, 800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ПИЛАРТЕП,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230 грамм/литр+пираклостробин, 115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ПИЛАРФЕНД ZC, микрокапсулалы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100 грамм/литр +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ПИЛАРФЛАМ,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сулы-суспензиялы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 700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ПИРЕЛЛИ,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400 грамм/литр + бифентрин,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ПИРИНЕКС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400 грамм/литр + бифентрин,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125 грамм/килограмм + трибенурон - метил, 625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ПОЛГАР,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(антидот),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ПОЛИАН,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225 грамм/литр + тифенсульфурон-метил, 76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ПРАЙМУР,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452,42 грамм/литр + флорасулам,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ПРЕКЕР,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ПРЕМИУМ,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ПРИАКСОР,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флуксапироксад, 75 грамм/литр + пираклостробин,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300 грамм/литр + флорасулам, 3,7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ПРИНЦИПАЛ ПЛЮС,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23 грамм/килограмм + никосульфурон, 92 грамм/килограмм + дикамба қышқылы, 550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ПРИШАНС СУПЕР,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285 грамм/литр + флуроксипир 30,5 грамм/литр + флорасулам 11,5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ПРИШАНС,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300 грамм/литр + флорасулам,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 720,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ГРАНД,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 қышқылы күрделі эфир түрінде, 440 грамм/литр + карфентразон-этил, 20 грамм/литр + флуросипир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 905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УЛЬТРА,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грамм/литр + флуроксипир, күрделі эфир түрінде 2,4 - Д қышқылы, 90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ПРОЗАРО КВАНТУМ,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80 грамм/литр + тебуконазол, 160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ПРОКЛЭЙМ ФИТ 450, суда еритін гранулалар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50 грамм/килограмм + луфенурон, 400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ПРОКСИМУС,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120 грамм/литр + мефенпир - диэтил (антидот), 33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ципроконазол,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УНИВЕРСАЛ, микроэмульсия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300 грамм/литр + тебуконазол,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ПРОПОНИТ ДУО,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пропизохлор, 720 грамм/литр + кломазон,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ПРОТЕУС,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100 грамм/литр + дельтаметрин, 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125 грамм/литр + азоксистробин, 100 грамм/литр + ципроконазол,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250 грамм/литр + тебуконазол, 167 грамм/литр + триадименол, 43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мефенпир - диэтил (антидот),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ПУМА-СУПЕР 7,5%, майлы- 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мефенпир - диэтил (антидот),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ПУНТО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РАКУРС,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240 грамм/литр + ципроконазол, 160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300,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600,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РАПИРА, 4%,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тефурил,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62,5 грамм/литр + эпоксиконазол,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РАТНИК,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112 грамм/литр + десмедифам, 71 грамм/литр + фенмедифам, 91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 80 %, суда еритін гранулалар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аммонийлі тұз, 800 г/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Пауэр,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720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ФЛЕКС,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ЭКСТРА, 54%</w:t>
            </w:r>
          </w:p>
          <w:p>
            <w:pPr>
              <w:spacing w:after="20"/>
              <w:ind w:left="20"/>
              <w:jc w:val="both"/>
            </w:pPr>
            <w:r>
              <w:rPr>
                <w:rFonts w:ascii="Times New Roman"/>
                <w:b w:val="false"/>
                <w:i w:val="false"/>
                <w:color w:val="000000"/>
                <w:sz w:val="20"/>
              </w:rPr>
              <w:t>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Экстра,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РЕЙВ,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 + дифлубензурон,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РЕЙНВЕЛ,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РЕЙНДЖЕР,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 + ципроконазол,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РЕКС ДУО 49,7%,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310 грамм/литр + эпоксиконазол, 187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 2.0,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170 грамм/литр + триадименол, 47грамм/литр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100 грамм/литр + флуроксипир,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ТРИО,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күрделі 2-этилгексил эфирі түрінде 267 грамм/литр + пиклорам 80 грамм/литр+ аминопиралид 17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ФОРТЕ,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375 грамм/килограмм + тифенсульфурон - метил, 375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РЕСТРИКТ,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545 грамм/килограмм + метсульфурон - метила, 164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РИДАУТ,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РИДЕЛЬ,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97 грамм/литр + тебуконазол, 400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РИДОВЕР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аммонийлі тұзы, 888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 ЭВЕЙ,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РИМУС 25,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РИСУЛАМ 250,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квинклорак,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грамм/литр , 2,4-Д қышқылы 2-этилгексил эфирі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РОГОР-С,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РОКИ,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РОНИН,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РУБИКОН,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СУПЕР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фенхлоразол-этил (антидот),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УЛЬТРА, майлы-сулы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грамм/литр + клоквинтоцет-мексил-антидот,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 - 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САМУРАЙ СУПЕР,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САМУРЫК 400,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200 грамм/литр + тебуконазол,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САНСЭР КОМБИ,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337 грамм/литр + флутриафол, 78 грамм/литр + клотианидин, 73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САНСЭР,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381 грамм/литр + флутриафол, 117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САНСЭР УЛЬТРА,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317 грамм/литр + флутриафол 93 грамм/литр + азоксистробин 90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САНФЛО,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САНШАЙН,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грамм/литр + 2,4 Д, 356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ЭКСТРА 54%,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САРРЕНДЕР,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50 грамм/литр + имазамокс, 38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СВАРОГ,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грамм/литр + флорасулам, күрделі 2-этилгексил эфирі түрінде 2,4-Д қышқылы,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натрия, 25 грамм/литр + амидосульфурон, 100 грамм/литр + мефенпир - диэтил - антидот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СЕКАЧ,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натрия, 25 грамм/литр + амидосульфурон, 100 грамм/литр + мефенпир - диэтил - антидот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 циперметрин,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600 грамм/килограмм + метсульфурон-метил 150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ПРО,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грамм/килограмм + амидосульфурон, 200 грамм/килограмм + метсульфурон-метил 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ФОРТЕ,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710 грамм/килограмм + метсульфурон-метил, 40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СЕРАПЕН ПЛЮС,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грамм/литр + флорасулам, 5 грамм/литр +клоквинтоцет-мексил (антидот), 11,25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СИЗАРО,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125 грамм/литр, тебуконазол 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СИКУРС,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240 грамм/литр + эпоксиконазол, 160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СИРОККО,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СКАЙСТАР,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200 грамм/литр + ципроконазол,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250,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ПРО,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162 грамм/литр + клодинафоп-пропаргил, 80 грамм/литр + клоквинтоцет-мексил,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УЛЬТРА,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 этил, 170 грамм/литр + клодинафоп-пропаргил, 48,5 грамм/литр + клоквинтоцет-мексил (антидот), 57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72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СКУТУМ,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фипронил,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клоквинтоцет - мексил - антидот, 35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клоквинтоцет-мексил (антидот), 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СНАЙПЕР,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 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мефенпир - диэтил (антидот),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СОЛАМ,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141 грамм/литр + лямбда- цигалотрин, 106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СОЛЕКС,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750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СОЛЕКС ПРО,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570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СОЛИГОР,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224 грамм/литр + тебуконазол, 148 грамм/литр + протиоконазол, 53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претилахлор, 300 грамм/литр + пирибензоксим,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тефурил,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СОНДЕЛЕКТ,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116,2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48%,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СТАР 77%,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770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СОНХУС,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375 грамм/килограмм + метсульфурон-метил, 135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ЛАЙТ,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367 грамм/литр + клопиралид, 124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ФОРТЕ,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грамм/килограмм + амидосульфурон, 250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СПОРТАК,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СПОРТАК УЛЬТРА,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кислоты 500 грамм/литр + дикват 35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 240,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СПРУТ ЭКСТРА,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(калийлі тұз),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СТАЗИС,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клоквинтоцет-мексил (антидот),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СТАНИС ПРО,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400 грамм/килограмм, тифенсульфурон-метил 200 грамм/килограмм, метсульфурон-метил 150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ГРАНД,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флорасулама, 104 грамм/килограмм, трибенурон-метила, 500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ФЛО,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 эфирі), 418 грамм/литр+ флорасулама, 12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СТАУТ,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 5 грамм/литр + тербутилазин 187, 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СТИЛЕТ,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100 грамм/литр +абамектин,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СТИРАП, 45%судағы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СТОУН 300,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СТРАГЛ,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СТРАЖ,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СТРАЖ ДУО,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680 грамм/килограмм + метсульфурон-метил, 70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диметиламинді тұз,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ЭКСТРА 480,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диметиламинді тұз , 357 грамм/литр + дикамба, 124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СТРОБИШАНС ПРО,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200 грамм/литр + ципроконазол,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СТЭЙТ, микрокапсулалы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 400,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200 грамм/литр + тебуконазол,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АЛЬЯНС,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(антидот),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СУПЕРКОРН,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150 грамм/литр + никосульфурон, 60 грамм/литр + тифенсульфурон-метил, 11,25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СУПЕРМЕН,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СУПЕРМЕТ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СУПЕРСТАР,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200 грамм/литр + ципроконазол,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СУХОВЕЙ,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СЭМПАЙ,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Сэнтиум 600,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СЭНТИУМ,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майлы-сулы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грамм/литр + клоквинтоцет-мексил-антидот,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90 грамм/литр + клодинафоп - пропаргил 90 грамм/литр + мефенпир - диэтил 44 грамм/литр (антидот)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ТАЛАКА 100,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мефенпир - диэтил (антидот),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ТАЛГАМ 240,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ТАЛИСМАН,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ТАМПЛИЕР,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90 грамм/литр +флуметсулам, 24 грамм/литр + флорасулам, 18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ТАНДЕМ PRO,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200 грамм/литр + тебуконазол,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ТАНРЕК,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ацифлуорфен,320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 10%,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ТАПИРОШАНС,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ТАУЭРСПРЕЙ 85%,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 эфирі түрінде 2,4-Д қышқылы , 850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ТАЧДАУН 500,судағы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калий тұзы бойынша,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ТВИСТ,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ТЕБАЗ ПРО,суспензиялы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200 грамм/литр + тебуконазол,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ТЕНАЗОЛИН ГОЛД,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ципроканазол, 300 грамм/литр + тебуканазол,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ТЕНАЗОЛИН,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ТЕРДОК 8%,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грамм/литр + клоквинтоцет - мексил (антидот),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4%,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тефурил,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ТЕРРАНО,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210 грамм/литр +бета - цифлутрин 90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ТЕСПИАН,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50 грамм/литр + клоквинтоцет-мексил (антидот), 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ТИАЗОКСИС, 10%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гекситиазокс, 100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ТИАМЕТРИН,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141 грамм/литр + лямбда- цигалотрин, 106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ТИЛАД 250,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ТИЛТ 250,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ТИЛТ ТУРБО 575,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фенпропидин, 450 грамм/литр + пропиконазол, 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ТИМАМЕКТИН, 3,6%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36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ТИМАТЕРР,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350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ТИМСПРЕЙ,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(2-этилгексилді эфир), 452,42 грамм/литр + флорасулам,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ТИРАКС ДУО,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310 грамм/литр + эпоксиконазол, 187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ДУО,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200 грамм/литр + тебуконазол,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390,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390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ДУО,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200 грамм/литр + тебуконазол,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ТРИО,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80 грамм/литр + тебуконазол, 160 грамм/литр + ципроконазол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құрғақ ағынды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ТИФИ, сулы-дисперленген гранулалар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ТОМАГАВК,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(калийлі тұз),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ТОМАГАВК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747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ТОНГАРА,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080,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грамм/литр + клоквинтоцет - мексил (антидот),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ИКС,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клоквинтоцет-мексил (антидот),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ТОПМАЗИН ПЛЮС,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160 грамм/литр + топрамезон,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ТОРЕАДОР ЭКСТРА,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540,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 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ТОРРЕС,суспензиялы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250 грамм/литр + тебуконазол, 167 грамм/литр + триадименол, 43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ИКС,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220 грамм/литр + тебуконазол, 220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ПЛЮС,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ЭКСТРА,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 300,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ТРЕНТ,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ТРИАДА,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140 грамм/литр + тебуконазол, 140 грамм/литр + эпоксиконазол, 72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ТРИАКТИВ,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90 грамм/литр + тебуконазол, 317 грамм/литр + флутриафол, 93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ТРИБИН 750,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ТРИБУЗИН 700,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құрғақ ағынды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ТРИБЬЮТ,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310 грамм/килограммг + тифенсульфурон-метил, 300 грамм/килограмм + флорасулам, 103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ТРИБЬЮТ,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(антидот),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750,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ТРИМИКС КОМБИ,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(антидот),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ТРИММЕР 35%,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95 грамм/литр + хизалофоп-п-этил, 25 грамм/литр + кломазон, 230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ТРИОМАКС НЕО,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125 грамм/литр + имидаклоприд, 100 грамм/литр + клотианидин,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 ТОП,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80 грамм/литр + тебуконазол, 160 грамм/литр + ципроконазол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ТРИОФЕН,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112 грамм/литр + десмедифам, 71 грамм/литр + фенмедифам, 91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48%,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МАСТЕР,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СУПЕР,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770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ТРИЦЕПС,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 - 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ТУРБОГЛИФ, 775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775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 ФОРТЕ,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225 грамм/литр + флутриафол,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100 грамм/литр + флорасулам,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УРАГАН ФОРТЕ 500,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грамм/литр , глифосат қышқылы калий тұзы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ФАБИАН,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грамм/килограмм + хлоримурон - этил, 150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ФАБРИС, майлы-сулы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грамм/литр + клоквинтоцет-мексил-антидот,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ФАЛЬКОН, 46%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250 грамм/литр + тебуконазол, 167 грамм/литр + триадименол, 43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ФАНАТ,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диметиламинді тұз,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ГАРАНТ 757,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757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ГОЛД 54%,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ФАСКОРД,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 250,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ФАСТАК,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ФАСШАНС,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757,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757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қышқылы, 360 грамм/литр + хлорсульфурон қышқылы, 22,2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грамм/литр + клоквинтоцет - мексил (антидот),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 ЭКСТРА,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(антидот),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ФЕНОМЕН,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2 - этилгексил эфирі түрінде, 350 грамм/литр + флорасулам, 7,4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ФЕРАЗИМ ГРИН,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100 грамм/литр + карбендазим,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ФИНЕС ЛАЙТ,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 75 грамм/килограмм + метсульфурон - метил, 333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750,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ДУЭТ 750,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125 грамм/килограмм + трибенурон - метил, 625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ФЛАЗЕР,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флумиоксазин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ФЛЕЙМ,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117 грамм/литр + тиаметоксам, 147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УЛЬТРА,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ФЛОРАН,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ФЛЭКС ЭКСПЕРТ,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ФЛЮРОФЕН 240,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ФОБОС, майлы-сулысуспензиялы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грамм/литр + клоквинтоцет-мексил-антидот,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ТУРБО,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грамм/литр + клоквинтоцет-мексил (антидот), 23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ЭКСТРА, 13,5%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45 грамм/литр + клоквинтоцет-мексил (антидот),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225 грамм/литр + флутриафол,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ФОМЕСОФТ,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майлы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ФОРИНДО МИКС,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 5 грамм/литр + йодосульфурон - метил - натрия, 1, 0 грамм/литр + тиенкарбазон - метил, 10 грамм/литр + ципросульфамид (антидот),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ФОРИС,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ФОРСАЖ,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375 грамм/литр + тербутилазин, 125 грамм/литр + мезотрион, 37,5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ФУЛТАЙМ,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грамм/литр + никосульфурон 37,5 +пиклорам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ФУРОРЕ УЛЬТРА, майлы- 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ФУХУА ГЛИФОСАТ 757,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 757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ХАЙПРО ЭКСТРА, с.д.т.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300,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ХИЛЕР, майлы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тефурил,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ХИМСТАР,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ХЛОРЦИРИН, 55%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ЦАРИЦА, майлы- 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ЦЕЗАРЬ,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ЦЕНЗОР МАКС, майлы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майлы- 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клоквинтоцет-мексил (антидот),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ЦЕПЕЛЛИН,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ЦЕПЕЛЛИН ЭДВАНС,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ЦЕРБЕР,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310 грамм/литр + эпоксиконазол, 187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ЦЕРИАКАС ПЛЮС,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41,6 грамм/литр + пираклостробин 66,6 грамм/литр + флуксапироксад 41,6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диметиламин тұзы, 750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ЦИПЕРФОС-Д,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ЦИПРОФЕН 440,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400 грамм/литр + циперметрин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ЦИФОС 550,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ЦУНАМИ,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24,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2-этилгексилді эфир), 564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ШАНСГАРД,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ДКБ,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дикамбы қышқылы диметиламин тұзы түрінде,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ШАНСИЛИН,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800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ШАНСИТЕК,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ШАНСТАР,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ШАНСТАР ПЛЮС,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флорасулама, 104 грамм/килограмм, трибенурон-метила, 500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ШАНСТИ,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ШАНСТРЕЛ 300,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ШАНСЮГЕН, 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грамм/литр + клоквинтоцет-мексил-антидот,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ШАНТУС,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ШАРПЕЙ, микроэмульсия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циперметрин,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ШЕДОУ,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ШКВАЛ,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 70%,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ЭВИТО Т,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флуоксастробин, 180 грамм/литр + тебуконазол,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ЭВОЛЮШН,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140 грамм/литр + хизалофоп-п-этил, 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ЭГИДА,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2.0,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359 грамм/килограмм + метсульфурон-метил, 391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ЭКСКАЛИБУР,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фроласуам, 7,4 грамм/литр + изооктил, 2,4-Д дихлорфеноксиуксус қышқылы,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ЭКСЛИБРИС, микроэмульсия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45 грамм/литр + клоквинтоцет-мексил (антидот),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 2,4-Д қышқылы 905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ЭЛАМЕТ, заводтық бинарлы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2 - этилгексил эфирі түрінде, 564 грамм/литр + метсульфурон - 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564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2 - этилгексил эфирі түрінде, 420 грамм/литр + дикамб қышқылының 2 - этилгексил эфирі ,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ЭКСТРА,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 2,4-Д қышқылы 410 грамм/литр + флорасулам, 7,4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ЭЛАТУС ЭЙС 290,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бензовиндифлупир,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ЭЛИОН,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ЭЛИСТЕР,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ЭЛЛАДА,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391 грамм/килограмм + трибенурон - метил, 261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391 грамм/килограмм + трибенурон - метил, 261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ЭЛЬФ,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 эфирі клопиралида ,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грамм/литр + никосульфурон,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ЭМИТИ,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90 грамм/литр + тебуконазол, 317 грамм/литр + флутриафол, 93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ЭНДИМИОН,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564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 ИКС,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150 грамм/литр + лямбда-цигалотрин,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ЭНЖИО 247,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141 грамм/литр + лямбда- цигалотрин, 106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Энжио Топ 325,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150 грамм/литр +лямбда-цигалотрин, 100 грамм/литр + луфенурон,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ЭНТОГЛИФОС, 50%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ЭРЛИКОН,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45 грамм/литр + клоквинтоцет-мексил (антидот),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ЭРУДИТ,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 5 грамм/литр + тербутилазин 187, 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500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ЭСПАДА 350,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200 грамм/литр + лямбда-цигалатрин, 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ЭСПЕРО,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 + альфа-циперметрин,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ЭСТАМП,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 ПРИМА,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грамм/литр + 2,4-Д қышқылы күрделі 2-этилгексил эфирі түрінде, флорасулам, 7,4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грамм/литр , 2,4-Д қышқылы 2-этилгексил эфирі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грамм/литр , 2,4-Д қышқылы 2-этилгексил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ЭСТОК,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 - 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ЭСХИЛ, сулы-гликольді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40 грамм/литр + имазамокс,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диметиламин тұзы, 750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ЭТИЛГЕКСУЛАМ-Д,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452,42 грамм/литр + флорасулам, 6,25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ЭФЕРОН-ГОЛД,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дихлорфеноксиацет қышқылы, 875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ЭФИЛОН,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2-эитлгексил эфирі түрінде клопиралид, 450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ЭФИОН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 2,4-Д қышқылы , 905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960,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 эфирі түрінде, 2,4-Д қышқылы, 960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этилгексил эфирі түрінде, 2,4-Д қышқылы , 905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ЭФИРАМ,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аз ұшатын эфирлер түрінде,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КОРСО, эмульсияланатын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 эфирі түрінде, 2,4-Д қышқылы , 850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ЭФИРОМАКС 950,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 эфирі түрінде, 2,4-Д қышқылы , 950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грамм/литр + флорасулам, күрделі 2- этилгексил эфирі түрінде, 2,4-Д қышқылы, 7,4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 эфирі түрінде, 2,4-Д қышқылы , 905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 эфирі түрінде, 2,4-Д қышқылы, 850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ЭФФЕКТО,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ЮНКЕР,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 майлы- 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мефенпир - диэтил (антидот),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ЯКУДЗА,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400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Bang Prothazole,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210 грамм/литр + тебуконазол, 210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Bang Topazine,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 370 грамм/литр + топрамезон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АГАМАГГАН, эмульсия концентраты немесе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 , эмульсия концентраты немесе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эмульсия концентраты немесе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АЛЬФАШАНС, эмульсия концентраты немесе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АМЕТИСТ,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200 грамм/литр + ципроконазол,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микрокапсулаланған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БАЙСАТ 540,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және калий тұздары түріндегі глифосат,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397 грамм/литр + триадименол, 97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БЕЛЛАТОР,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судағы май эмульсиясы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клоквинтоцет - мексил (антидот),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 Гур,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317 грамм/литр + пираклостробин, 83 грамм/литр + ципроконазол, 97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Биолан Супер,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2,4-D қышқылдары, 447 грамм/литр + дикамба, 156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БОСФОР, эмульсия концентраты немесе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БРАВО 500,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хлороталонил,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110 грамм/литр + лямбда-цигалотрин, 55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ВЕРТИМЕК 018,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ВИВАТ 48%,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ВИНКА САНФОСЭЙТ ПЛЮС,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396 грамм/литр + глюфосинат аммоний, 72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ВИНКА ХЛОРАНТРАНИЛИПРОЛ,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ГАРДА ,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387 грамм/литр + альфа циперметрин, 47 грамм/литр + тиаметоксам, 67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ПРАЙМ,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142 грамм/литр + тиаметоксам, 257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ГЕКСИЛЕН 905, эмульсия концентраты немесе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ретінде 2,4-D қышқылы, 905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ГЕРБИКС,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калий және натрий тұздары түріндегі MCPA қышқылы, 500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ГОПЛИТ, суспензия концентраттары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115 грамм/литр + ацетамиприд, 95 грамм/литр + тиаметоксам, 65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150 грамм/литр + МЦПА, 350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су-гликоль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ДЕЛЛЕР, су-гликоль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дикамбы кислота, 88,5 грамм/литр + пиклорама кислота, 8,5 грамм/литр + клопиралида кислота, 177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ДЖАЛЕНТРА,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 159 грамм/литр + хлорантранилипрол, 106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ДЖЕРОНИМО,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250 грамм/килограмм + бифентрин 250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ДИМЕТРОН, эмульсия концентраты немесе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ПРАЙМ, эмульсия концентраты немесе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 түріндегі 2,4-Д қышқылдары, 850 грамм/литр + флорасулам, 12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ДОБЕРМАН,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130 грамм/литр + имидаклоприд, 70 грамм/литр + альфа циперметрин, 147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 СУПЕР,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225 грамм/литр + флутриафол, 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 эмульсия концентраты немесе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600 грамм/килограмм + флорасулам, 200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КАПРИ,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350 грамм/литр + триадименол, 70 грамм/литр + пираклостробин, 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КАРАБОР, микрокапсулаланған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126 грамм/литр + фенмедифам, 63 грамм/литр + десмедифам, 21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050,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КАТРАНАТИР, эмульсия концентраты немесе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Квелекс 200,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галаксифен-метил, 104,2 грамм/килограмм + флорасулам, 100 грамм/килограмм + клоквинтосет кислоты, 70,8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КИНЖАЛ,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125 грамм/литр + эмамектин бензоат,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КЛАСТРО, эмульсия концентраты немесе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Клеверол,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 + тиаметоксам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КЛОНРИН, эмульсия концентраты немесе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150 грамм/литр + зета-циперметрин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КЛОРИТ,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КОУИН,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 эмульсия концентраты немесе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ЛАСТРОЛ,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100 грамм/литр + лямбда-цигалотрин,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ЛИСТЕГО ПРО 050,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МАЭСТРО 135, концентрат эмульсии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45 грамм/литр + клоквинтоцет-мексил (антидот),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МБМ, эмульсия концентраты немесе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эфир, 600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МЕТАФОР,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МЕЦЕНАТ,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750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МИНСТРЕЛ, эмульсия концентраты немесе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МУСТЕР,суспензиялы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грамм/литр + флорасулам, 2,4-D қышқылдары 2-этилгексил эфирі, 9,4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120,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ПАРАДЕУС,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90 грамм/литр + имидаклоприд, 210 грамм/литр + лямбда-цигалотрин, 105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мефенпир - диэтил (антидот),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Эйр 200,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ФОРТЕ, мұнай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30 грамм/литр + хизалофоп-П-этил, 20 грамм/литр + имазапир, 12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натрия, 25 грамм/литр + амидосульфурон, 100 грамм/литр + мефенпир - диэтил - антидот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СКАРАБЕЙ,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300 грамм/литр + эсфенвалерат, 88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СМИЛОДОН, эмульсия концентраты немесе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60 грамм/литр + клоквинтосет-мексил (антидот),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СПАРРИНГ, мұнай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150 грамм/литр +фипронил, 90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СТЭЙТ, микрокапсулаланған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100, эмульсия концентраты немесе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клоквинтоцет-мексил, 27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мұнай-су эмульсиясы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грамм/литр + клоквинтоцет-мексил-антидот,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ТИАМАКС,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ТИАМИКС,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141 грамм/литр + лямбда-цигалотрин, 105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құрғақ ағынды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ТОПШОТ 113, мұнай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13,33 грамм/литр + цигалофоп -бутил,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ТРЕЙСЕР, эмульсия концентраты немесе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ТРИАЗОЛ, эмульсия концентраты немесе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ФАНФАН, эмульсия концентраты немесе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ФЕЯ, эмульсия концентраты немесе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125 грамм/литр, тебуконазол 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Флурон, сулы диспергирленген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 - метил 500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ЭКСТРА,</w:t>
            </w:r>
          </w:p>
          <w:p>
            <w:pPr>
              <w:spacing w:after="20"/>
              <w:ind w:left="20"/>
              <w:jc w:val="both"/>
            </w:pPr>
            <w:r>
              <w:rPr>
                <w:rFonts w:ascii="Times New Roman"/>
                <w:b w:val="false"/>
                <w:i w:val="false"/>
                <w:color w:val="000000"/>
                <w:sz w:val="20"/>
              </w:rPr>
              <w:t>
13,5%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45 грамм/литр + клоквинтоцет-мексил (антидот), 34,5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ФОРТУНА, 40%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ципроконазол, 380 грамм/литр + тебуконазол,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ФУЛТАЙМ, мұнай дисперсиясы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грамм/литр + никосульфурон 37,5 +пиклорам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ПРОФИ, эмульсия концентраты немесе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360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 судағы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MCPA, 750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ЭВЕЛИН, суспензиялы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90 грамм/литр + тиаметоксам 270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ПРЕМИУМ, суспензиялы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7,2 грамм/литр + күрделі эфир ретінде 2,4D қышқылы, 410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КОРСО,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ретінде 2,4-D қышқылы, 850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