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e2e8a" w14:textId="2de2e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2025 жылғы 25 сәуірдегі № 24/1 "Солтүстік Қазақстан облысының 2025 – 2027 жылдарға арналған облыстық бюджетін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облыстық мәслихатының 2025 жылғы 15 тамыздағы № 28/1 шешімі</w:t>
      </w:r>
    </w:p>
    <w:p>
      <w:pPr>
        <w:spacing w:after="0"/>
        <w:ind w:left="0"/>
        <w:jc w:val="both"/>
      </w:pPr>
      <w:bookmarkStart w:name="z4" w:id="0"/>
      <w:r>
        <w:rPr>
          <w:rFonts w:ascii="Times New Roman"/>
          <w:b w:val="false"/>
          <w:i w:val="false"/>
          <w:color w:val="000000"/>
          <w:sz w:val="28"/>
        </w:rPr>
        <w:t>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облысының 2025 – 2027 жылдарға арналған облыстық бюджетін бекіту туралы" Солтүстік Қазақстан облыстық мәслихатының 2025 жылғы 25 сәуірдегі № 24/1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Солтүстік Қазақстан облысының 2025 – 2027 жылдарға арналған облыстық бюджеті тиісінше осы шешімнің 1, 2 және 3-қосымшаларына сәйкес, оның ішінде 2025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464 860 765,6 мың теңге:</w:t>
      </w:r>
    </w:p>
    <w:bookmarkEnd w:id="3"/>
    <w:bookmarkStart w:name="z9" w:id="4"/>
    <w:p>
      <w:pPr>
        <w:spacing w:after="0"/>
        <w:ind w:left="0"/>
        <w:jc w:val="both"/>
      </w:pPr>
      <w:r>
        <w:rPr>
          <w:rFonts w:ascii="Times New Roman"/>
          <w:b w:val="false"/>
          <w:i w:val="false"/>
          <w:color w:val="000000"/>
          <w:sz w:val="28"/>
        </w:rPr>
        <w:t>
      салықтық түсімдер – 72 529 722,5 мың теңге;</w:t>
      </w:r>
    </w:p>
    <w:bookmarkEnd w:id="4"/>
    <w:bookmarkStart w:name="z10" w:id="5"/>
    <w:p>
      <w:pPr>
        <w:spacing w:after="0"/>
        <w:ind w:left="0"/>
        <w:jc w:val="both"/>
      </w:pPr>
      <w:r>
        <w:rPr>
          <w:rFonts w:ascii="Times New Roman"/>
          <w:b w:val="false"/>
          <w:i w:val="false"/>
          <w:color w:val="000000"/>
          <w:sz w:val="28"/>
        </w:rPr>
        <w:t>
      салықтық емес түсімдер – 6 496 880,4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33 287 мың теңге;</w:t>
      </w:r>
    </w:p>
    <w:bookmarkEnd w:id="6"/>
    <w:bookmarkStart w:name="z12" w:id="7"/>
    <w:p>
      <w:pPr>
        <w:spacing w:after="0"/>
        <w:ind w:left="0"/>
        <w:jc w:val="both"/>
      </w:pPr>
      <w:r>
        <w:rPr>
          <w:rFonts w:ascii="Times New Roman"/>
          <w:b w:val="false"/>
          <w:i w:val="false"/>
          <w:color w:val="000000"/>
          <w:sz w:val="28"/>
        </w:rPr>
        <w:t xml:space="preserve">
      трансферттер түсімі – 385 800 875,7 мың теңге; </w:t>
      </w:r>
    </w:p>
    <w:bookmarkEnd w:id="7"/>
    <w:bookmarkStart w:name="z13" w:id="8"/>
    <w:p>
      <w:pPr>
        <w:spacing w:after="0"/>
        <w:ind w:left="0"/>
        <w:jc w:val="both"/>
      </w:pPr>
      <w:r>
        <w:rPr>
          <w:rFonts w:ascii="Times New Roman"/>
          <w:b w:val="false"/>
          <w:i w:val="false"/>
          <w:color w:val="000000"/>
          <w:sz w:val="28"/>
        </w:rPr>
        <w:t xml:space="preserve">
      2) шығындар – 457 084 084,2 мың теңге; </w:t>
      </w:r>
    </w:p>
    <w:bookmarkEnd w:id="8"/>
    <w:bookmarkStart w:name="z14" w:id="9"/>
    <w:p>
      <w:pPr>
        <w:spacing w:after="0"/>
        <w:ind w:left="0"/>
        <w:jc w:val="both"/>
      </w:pPr>
      <w:r>
        <w:rPr>
          <w:rFonts w:ascii="Times New Roman"/>
          <w:b w:val="false"/>
          <w:i w:val="false"/>
          <w:color w:val="000000"/>
          <w:sz w:val="28"/>
        </w:rPr>
        <w:t>
      3) таза бюджеттік кредиттеу – 30 925 044,7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40 774 767,7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9 849 723 мың теңге;</w:t>
      </w:r>
    </w:p>
    <w:bookmarkEnd w:id="11"/>
    <w:bookmarkStart w:name="z17" w:id="12"/>
    <w:p>
      <w:pPr>
        <w:spacing w:after="0"/>
        <w:ind w:left="0"/>
        <w:jc w:val="both"/>
      </w:pPr>
      <w:r>
        <w:rPr>
          <w:rFonts w:ascii="Times New Roman"/>
          <w:b w:val="false"/>
          <w:i w:val="false"/>
          <w:color w:val="000000"/>
          <w:sz w:val="28"/>
        </w:rPr>
        <w:t>
      4) қаржылық активтермен операциялар бойынша сальдо – 1 500 000 мың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1 500 000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-24 648 363,3 мың теңге;</w:t>
      </w:r>
    </w:p>
    <w:bookmarkEnd w:id="15"/>
    <w:bookmarkStart w:name="z21" w:id="16"/>
    <w:p>
      <w:pPr>
        <w:spacing w:after="0"/>
        <w:ind w:left="0"/>
        <w:jc w:val="both"/>
      </w:pPr>
      <w:r>
        <w:rPr>
          <w:rFonts w:ascii="Times New Roman"/>
          <w:b w:val="false"/>
          <w:i w:val="false"/>
          <w:color w:val="000000"/>
          <w:sz w:val="28"/>
        </w:rPr>
        <w:t>
      6) бюджеттің мұнайға қатысты емес тапшылығы (профициті) – -24 648 363,3 мың теңге;</w:t>
      </w:r>
    </w:p>
    <w:bookmarkEnd w:id="16"/>
    <w:bookmarkStart w:name="z22" w:id="17"/>
    <w:p>
      <w:pPr>
        <w:spacing w:after="0"/>
        <w:ind w:left="0"/>
        <w:jc w:val="both"/>
      </w:pPr>
      <w:r>
        <w:rPr>
          <w:rFonts w:ascii="Times New Roman"/>
          <w:b w:val="false"/>
          <w:i w:val="false"/>
          <w:color w:val="000000"/>
          <w:sz w:val="28"/>
        </w:rPr>
        <w:t>
      7) бюджет тапшылығын қаржыландыру (профицитін пайдалану) – 24 648 363,3 мың теңге:</w:t>
      </w:r>
    </w:p>
    <w:bookmarkEnd w:id="17"/>
    <w:bookmarkStart w:name="z23" w:id="18"/>
    <w:p>
      <w:pPr>
        <w:spacing w:after="0"/>
        <w:ind w:left="0"/>
        <w:jc w:val="both"/>
      </w:pPr>
      <w:r>
        <w:rPr>
          <w:rFonts w:ascii="Times New Roman"/>
          <w:b w:val="false"/>
          <w:i w:val="false"/>
          <w:color w:val="000000"/>
          <w:sz w:val="28"/>
        </w:rPr>
        <w:t>
      қарыздар түсімі – 31 550 486,5 мың теңге;</w:t>
      </w:r>
    </w:p>
    <w:bookmarkEnd w:id="18"/>
    <w:bookmarkStart w:name="z24" w:id="19"/>
    <w:p>
      <w:pPr>
        <w:spacing w:after="0"/>
        <w:ind w:left="0"/>
        <w:jc w:val="both"/>
      </w:pPr>
      <w:r>
        <w:rPr>
          <w:rFonts w:ascii="Times New Roman"/>
          <w:b w:val="false"/>
          <w:i w:val="false"/>
          <w:color w:val="000000"/>
          <w:sz w:val="28"/>
        </w:rPr>
        <w:t>
      қарыздарды өтеу – 9 000 485 мың теңге;</w:t>
      </w:r>
    </w:p>
    <w:bookmarkEnd w:id="19"/>
    <w:bookmarkStart w:name="z25" w:id="20"/>
    <w:p>
      <w:pPr>
        <w:spacing w:after="0"/>
        <w:ind w:left="0"/>
        <w:jc w:val="both"/>
      </w:pPr>
      <w:r>
        <w:rPr>
          <w:rFonts w:ascii="Times New Roman"/>
          <w:b w:val="false"/>
          <w:i w:val="false"/>
          <w:color w:val="000000"/>
          <w:sz w:val="28"/>
        </w:rPr>
        <w:t>
      бюджет қаражатының пайдаланылатын қалдықтары – 2 098 361,8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bookmarkStart w:name="z27" w:id="21"/>
    <w:p>
      <w:pPr>
        <w:spacing w:after="0"/>
        <w:ind w:left="0"/>
        <w:jc w:val="both"/>
      </w:pPr>
      <w:r>
        <w:rPr>
          <w:rFonts w:ascii="Times New Roman"/>
          <w:b w:val="false"/>
          <w:i w:val="false"/>
          <w:color w:val="000000"/>
          <w:sz w:val="28"/>
        </w:rPr>
        <w:t>
      "5. 2025 жылға арналған облыстық бюджетте аудандық бюджеттерден және Петропавл қаласының бюджетінен түсетін 28 303 992 мың теңге сомадағы түсімдер қарастырылсын.</w:t>
      </w:r>
    </w:p>
    <w:bookmarkEnd w:id="21"/>
    <w:bookmarkStart w:name="z28" w:id="22"/>
    <w:p>
      <w:pPr>
        <w:spacing w:after="0"/>
        <w:ind w:left="0"/>
        <w:jc w:val="both"/>
      </w:pPr>
      <w:r>
        <w:rPr>
          <w:rFonts w:ascii="Times New Roman"/>
          <w:b w:val="false"/>
          <w:i w:val="false"/>
          <w:color w:val="000000"/>
          <w:sz w:val="28"/>
        </w:rPr>
        <w:t>
      Аудандық бюджеттерден және Петропавл қаласының бюджетінен түсетін түсімдер сомасын бөлу "Солтүстік Қазақстан облысының 2025 – 2027 жылдарға арналған облыстық бюджетін бекіту туралы" Солтүстік Қазақстан облыстық мәслихатының шешімін іске асыру туралы Солтүстік Қазақстан облысы әкімдігінің қаулысымен айқындалады.";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жаңа редакцияда жазылсын:</w:t>
      </w:r>
    </w:p>
    <w:bookmarkStart w:name="z30" w:id="23"/>
    <w:p>
      <w:pPr>
        <w:spacing w:after="0"/>
        <w:ind w:left="0"/>
        <w:jc w:val="both"/>
      </w:pPr>
      <w:r>
        <w:rPr>
          <w:rFonts w:ascii="Times New Roman"/>
          <w:b w:val="false"/>
          <w:i w:val="false"/>
          <w:color w:val="000000"/>
          <w:sz w:val="28"/>
        </w:rPr>
        <w:t>
      "13. Солтүстік Қазақстан облысы жергілікті атқарушы органының 2025 жылға арналған резерві 6 493 782,6 мың теңге сомада бекітілсін.";</w:t>
      </w:r>
    </w:p>
    <w:bookmarkEnd w:id="23"/>
    <w:bookmarkStart w:name="z31" w:id="2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4"/>
    <w:bookmarkStart w:name="z32" w:id="25"/>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15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24/1 шешіміне 1-қосымша</w:t>
            </w:r>
          </w:p>
        </w:tc>
      </w:tr>
    </w:tbl>
    <w:bookmarkStart w:name="z42" w:id="26"/>
    <w:p>
      <w:pPr>
        <w:spacing w:after="0"/>
        <w:ind w:left="0"/>
        <w:jc w:val="left"/>
      </w:pPr>
      <w:r>
        <w:rPr>
          <w:rFonts w:ascii="Times New Roman"/>
          <w:b/>
          <w:i w:val="false"/>
          <w:color w:val="000000"/>
        </w:rPr>
        <w:t xml:space="preserve"> 2025 жылға арналған Солтүстiк Қазақстан облыстық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464 860 765,6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72 529 722,5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52 588 823,5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11 270 469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41 318 354,5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16 786 604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16 786 604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3 125 459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6 496 880,4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3 174 759,3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3 174 759,3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1 580 811,1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1 580 811,1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385 800 875,7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28 719 714,7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28 719 714,7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357 081 161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357 081 161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457 084 084,2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8 492 390,6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5 014 479,8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2 765 212,8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423 718,6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1 576 793,4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1 576 793,4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281 352,7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282 429,9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1 909 959,9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15 353 352,9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15 353 352,9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14 122 223,5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1 224 934,4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163 507 407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155 544 825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12 191 127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3 874 821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4 224 117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7 972 671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85 840 534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12 061 971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16 249 980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6 944 086,6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5 853 454,6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15 513 022,1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15 373 276,1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11 032 048,6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1 295 349,5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21 384 588,6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19 526 833,6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7"/>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w:t>
            </w:r>
          </w:p>
          <w:bookmarkEnd w:id="27"/>
          <w:p>
            <w:pPr>
              <w:spacing w:after="20"/>
              <w:ind w:left="20"/>
              <w:jc w:val="both"/>
            </w:pPr>
            <w:r>
              <w:rPr>
                <w:rFonts w:ascii="Times New Roman"/>
                <w:b w:val="false"/>
                <w:i w:val="false"/>
                <w:color w:val="000000"/>
                <w:sz w:val="20"/>
              </w:rPr>
              <w:t>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4 610 377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822 228,7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5 427 101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1 957 369,4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43 881 774,6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43 881 774,6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5 400 334,3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15 278 426,1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22 997 008,1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22 036 209,5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6 340 035,9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5 552 725,8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5 865 437,9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5 865 437,9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8 184 315,7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70 981 605,3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5 872 510,6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4 216 340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736 817,6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61 879 162,7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1 718 368,7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11 614 911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7 627 808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16 581 413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10 355 633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9 523 085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13 034 736,2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12 917 916,2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3 060 548,7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9 511 988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43 781 721,6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43 781 721,6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13 161 933,9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21 923 792,3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2 145 866,6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15 532 151,6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6 493 782,6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6 493 782,6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2 755 077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2 550 934,4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индустриялық-инновациялық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231 019,1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3 471 515,6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3 465 529,3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19 750 308,6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19 750 308,6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18 960 282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538 397,4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30 925 044,7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40 774 767,7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20 160 577,7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19 483 471,2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3 341 210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14 317 143,2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20 614 190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9 849 723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9 849 723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9 849 723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-24 648 363,3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-24 648 363,3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24 648 363,3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31 550 486,5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31 550 486,5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12 136 296,5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19 414 190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4 149 768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4 850 717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2 098 361,8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2 098 361,8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2 098 361,8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