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b31f" w14:textId="065b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және (немесе) учаскелерінің тізбесін бекіту туралы" Солтүстік Қазақстан облысы әкімдігінің 2019 жылғы 4 сәуірдегі № 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2025 жылғы 12 маусымдағы № 154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және (немесе) учаскелерінің тізбесін бекіту туралы" Солтүстік Қазақстан облысы әкімдігінің 2019 жылғы 4 сәуірдегі № 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5334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2025 жылғы "12"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154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2019 жылғы "04"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76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айдыны және (немесе)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 саласындағы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Бұрлық ауылынан оңтүстік шығысқа қарай 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өзеніндегі № 1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ауылынан оңтүстікке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Құрқарағаш өзеніндегі № 2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ауылынан оңтүстік батысқа қарай 0,05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Арықбалық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ауылынан оңтүстік батысқа қарай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Бармачное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 шығысқа қарай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Барчинское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шығысқа қарай 11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ауылынан шығысқа қарай 14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солтүстікке қарай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солтүстікке қарай 8,6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 шығысқа қарай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ауылынан оңтүстік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ауылынан оңтүстік батысқа қарай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ауылынан солтүстік батысқа қарай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Змейка өзені саласындағы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ауылынан шығысқа қарай 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 саласындағы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ауылынан оңтүстік батысқа қарай 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батыр ауылынан солтүстік шығысқа қарай 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ауылынан оңтүстікке қарай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 ауылынан солтүстікке қарай 2,1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ауылынан солтүстік шығысқа қарай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Құрқарағаш өзеніндегі № 1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ауылынан оңтүстік батысқа қарай 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Леманов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 шығысқа қарай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ауылынан оңтүстік шығысқа қарай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ауылынан шығысқа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"Сухая"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ауылынан солтүстік батысқа қарай 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ауылынан шығысқа қарай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ауылынан оңтүстікке қарай 4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ауылынан солтүстік шығысқа қарай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Бұрұмбай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 ауылынан оңтүстік-оңтүстік шығысқа қарай 6,5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 бөгеттері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 ауылынан оңтүстік батысқа қарай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ауылынан оңтүстік батысқа қарай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оңтүстік батысқа қарай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 батысқа қарай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өзеніндегі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2,2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ауылынан солтүстік батысқа қарай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ауылынан солтүстік шығысқа қарай 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Қомбайсор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 ауылынан оңтүстік шығысқа қарай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бөгеттері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солтүстік шығысқа қарай 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Менжин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ауылынан солтүстік шығысқа қарай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 ауылынан оңтүстік батысқа қарай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бөгет (Байтуыс ауылы)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Байтуыс ауылынан солтүстік батысқа қарай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бөгет (Байтуыс ауылы)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Байтуыс ауылынан солтүстік шығысқа қарай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Қарой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шығысқа қарай 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ауылынан солтүстік шығысқа қарай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оңтүстік шығысқа қарай 10,1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Ивановака ауылынан солтүстікке қарай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ауылынан солтүстік солтүстік батысқа қарай 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Биктеш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 батысқа қарай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Долгое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ауылынан оңтүстік батысқа қарай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(Местное)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сотүстікке қарай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батысқа қарай 0,8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солтүстікке қарай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ауылынан оңтүстік шығысқа қарай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оңтүстік-оңтүстік шығысқа қарай 4,3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шығысқа қарай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оңтүстікке қарай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солтүстік шығысқа қарай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шығысқа қарай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ауылынан солтүстік батысқа қарай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Сиваш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ауылынан солтүстік шығысқа қарай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Тоқшын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 батысқа қарай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батысқа қарай 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оңтүстік шығысқа қарай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Жарма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ауылынан оңтүстік батысқа қарай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Утюскин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батысқа қарай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солтүстікке қарай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теңіз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ауылынан оңтүстік батысқа қарай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 батысқа қарай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Балықты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ауылынан оңтүстікке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Батпакөл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 ауылынан солтүстік шығысқа қарай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 батысқа қарай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 ауылынан солтүстікке қарай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ауылынан батысқа қарай 0,54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 батысқа қарай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солтүстік- солтүстік батысқа қарай 15,8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ауылынан солтүстік шығысқа қарай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(Есіл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ауданының шекарасынан Қызылжар ауданының шекарасына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Калдарь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ауылынан оңтүстік батысқа қарай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6,3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Қамыстыкөл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солтүстік шығысқа қарай 16,6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қарай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 шығысқа қарай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ауылынан солтүстік батысқа қарай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Қойжуған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Тауағаш ауылынан батысқа қарай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Қоржынкөл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батысқа қарай 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Қостомар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солтүстікке қарай 6,2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ауылынан солтүстік шығысқа қарай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 шатқалы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солтүстік- солтүстік батысқа қарай 14,8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0,8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ауылынан солтүстік шығысқа қарай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(Спасовка)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шығысқа қарай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шығысқа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солтүстік батысқа қарай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ауылынан солтүстік шығысқа қарай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шығысқа қарай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(Кіші)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оңтүстікке қарай 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Тораңғұл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ауылынан солтүстік батысқа қарай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(Калиновское)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Новоалексадровка ауылынан оңтүстік шығысқа қарай 6,8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солтүстік шығысқа қарай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батысқа қарай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батысқа қарай 0,73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Ақшешей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оңтүстік шығысқа қарай 9,4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Арлагүл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батысқа қарай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батысқа қарай 4,5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ауылынан солтүстік батысқа қарай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ауылынана солтүстікке қарай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солтүстік шығысқа қарай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солтүстік батысқа қарай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шығысқа қарай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оңтүстік шығысқа қарай 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(Петровка)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Белочубино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оңтүстік, оңтүстік шығысқа қарай 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батысқа қарай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Бекет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оңтүстікке қарай 1,8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оңтүстік батысқа қарай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Кривое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Сливки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оңтүстікке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оңтүстік шығысқа қарай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батысқа қарай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 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Волгарев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сотүстік солтүстік батысқа қарай 7,8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Қалғыркөл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оңтүстік батысқа қарай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батысқа қарай 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Глубокое-Раздольное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 солтүстік шығысқа қарай 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Горькое-Новорыбинское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ауылынан солтүстік батысқа қарай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(Островское)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6,9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(Үлкен)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солтүстік шығысқа қарай 8,9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(Опельдук)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батысқа қарай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ауылынан батыс оңтүстік батысқа қарай 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онтүстік шығысқа қарай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 Андреевич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онтүстікке қарай 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оңтүстік батысқа қарай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Екатериновское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батысқа қарай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Есперлі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 шығысқа қарай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батысқа қарай 6,5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шығысқа қарай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 ауылынан солтүстікке қарай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ауылынан оңтүстік шығысқа қарай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оңтүстікке қарай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солтүстікке қарай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ауылынан шығысқа қарай 3,3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Жыландықас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оңтүстік батысқа қарай 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Займище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 ауылынан солтүстік батысқа қарай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солтүстікке қарай 4,5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Ізбасар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ауылынан солтүстікке қарай 1,7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Інжімбай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ауылынан солтүстік шығысқа қарай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солтүстікке қарай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шығысқа қарай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батыс оңтүстік батысқа қарай 1,7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Қайранкөл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солтүстікке қарай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(Целинное)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батысқа қарай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оңтүстікке қарай 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ауылынан солтүстікке қарай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Қарақоға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оңтүстікке қарай 1,3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солтүстік батысқа қарай 20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Қарықпандық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батысқа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 шығысқа қарай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Кобылье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батысқа қарай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Козявочное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Островка ауылынан оңтүстікке қарай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Көлшібай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 шығысқа қарай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 (Суаткөл ауылы)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 шығысқа қарай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оңтүстік батысқа қарай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(Ольговка)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ауылынан оңтүстік шығысқа қарай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оңтүстік шығысқа қарай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оңтүстікке қарай 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Қонақтысор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батысқа қарай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солтүстікке қарай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(Мирное)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оңтүстік батысқа қарай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солтүстік батысқа қарай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солтүстік батысқа қарай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оңтүстік батысқа қарай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батысқа қарай 12,6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шығысқа қарай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ауылынан солтүстік шығысқа қарай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шығыс-оңтүстік-шығысқа қарай 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Новорыбинское (Соленое)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Новорыбинское ауылынан оңтүстік батысқа қарай 0,05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(Симаки)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батысқа қарай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солтүстік батысқа қарай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(Үлкен)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солтүстік батысқа қарай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(Симаки)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солтүстік батысқа қарай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(Песьяное)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шығысқа қарай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(Пресноредуть)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оңтүстік батысқа қарай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(Островское)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(Кабань ауылы)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оңтүстікке қарай 0,3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(Казанка)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(Богатое)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шығысқа қарай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(Миролюбов)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 ауылынан солтүстікке қарай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(Новорыбинка)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ауылынан солтүстікке қарай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 шығысқа қарай 6,9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батысқа қарай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Расплатное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оңтүстік шығысқа қарай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батысқа қарай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(Домашнее)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батысқа қарай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 шығысқа қарай 10,7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 шығысқа қарай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Семиозерное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сотүстік батысқа қарай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солтүстік батысқа қарай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Сидельников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оңтүстікке қарай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Сливное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солтүстік шығысқа қарай 13,2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Собачье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солтүстік шығысқа қарай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(Благовещенка)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солтүстікке қарай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(Сенжарка)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солтүстік батысқа қарай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Дальнее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 шығысқа қарай 5,7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ауылынан солтүстік батысқа қарай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(Айтуар)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 ауылынан шығысқа қарай 3,7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оңтүстік шығысқа қарай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 шығысқа қарай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оңтүстік шығысқа қарай 10,5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 шығысқа қарай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(Имантай)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шығысқа қарай 7,8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(Кіші)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ауылынан оңтүстік шығысқа қарай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Сауыткөл (Шорохов)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батысқа қарай 12,1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Тақпай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қарай 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батысқа қарай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Текесары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 шығысқа қарай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оңтүстік шығысқа қарай 0,33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шығысқа қарай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Тұлымбай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 шығысқа қарай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аулынан солтүстік солтүстік шығысқа қарай 8,5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Үзбақан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ауылынан батысқа қарай 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оңтүстікке қарай 7,5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ауылынан оңтүстік шығысқа қарай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 шығысқа қарай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(Утятник)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оңтүстік шығысқа қарай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 батысқа қарай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Үлкеншүрегей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ауылынан солтүстік шығысқа қарай 6,5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солтүстікке қарай 2,3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шығысқа қарай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солтүстікке қарай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шығысқа қарай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ауылынан оңтүстік батысқа қарай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 (Чапаевка ауылы)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солтүстікке қарай 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ауылынан оңтүстік шығысқа қарай 0,85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Шынтемір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2,2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Шорохов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батысқа қарай 14,5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 шығысқа қарай 5,8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батысқа қарай 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Шүрегейсор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ауылынан солтүстік шығысқа қарай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шығысқа қарай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оңтүстік шығысқа қарай 7,5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солтүстік шығысқа қарай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Алуа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оңтүстік шығысқа қарай 7,9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Армяжье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ауылынан батысқа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батысқа қарай 0,4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ауылынан оңтүстік батысқа қарай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Соленое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солтүстік шығысқа қарай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ауылынан солтүстік батысқа қарай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Звездочка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ауылынан солтүстік батысқа қарай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 ауылынан оңтүстікке қарай 0,8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Қарабол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ауылынан батысқа қарай 5,9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Медвежье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ауылынан батысқа қарай 0,15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ауылынан солтүстік шығысқа қарай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ауылынан оңтүстікке қарай 0,3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ауылынан шығысқа қарай 4,6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Пронькин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ауылынан батысқа қарай 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Сазсай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ауылынан солтүстік батысқа қарай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ауылынан солтүстік батысқа қарай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оңтүстік батысқа қарай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ауылынан солтүстікке қарай 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(Медвежка)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ауылынан оңтүстік батысқа қарай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ауылынан солтүстік батысқа қарай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ауылынан оңтүстік батысқа қарай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өзбойы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ауылынан шығысқа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ауылынан шығысқа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ауылынан шығысқа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Кіші-Белое ауылынан солтүстік шығысқа қарай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ауылынан оңтүстік шығысқа қарай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Сумное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батысқа қарай 2,6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Пузыриха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оңтүстікке қарай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Волченок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 батысқа қарай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батысқа қарай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солтүстік батысқа қарай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Глубокое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батысқа қарай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(Асанов)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ауылынан оңтүстік шығысқа қарай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ауылынан солтүстік шығысқа қарай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(Желяков)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шығысқа қарай 2,3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(Кіші)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Даньков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ауылынан оңтүстік батысқа қарай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Демкин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ауылынан оңтүстік батысқа қарай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оңтүстік батысқа қарай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солтүстікке қарай 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өзбойы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 шығысқа қарай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Забочное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ауылынан солтүстікке қарай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оңтүстікке қарай 2,7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 батысқа қарай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(Бугровое)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ауылынан оңтүстік шығысқа қарай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ауылынан оңтүстік батысқа қарай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батысқа қарай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№ 1 жайылмасы (Қызылжар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 Семипалатное ауылынан Петропавл қаласының теміржол көпіріне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жайылмасы (Қызылжар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теміржол көпірінен Ресей Федерациясымен шекараға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(Долматов) өзбойы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 ауылынан оңтүстікке қарай 0,5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5,5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ауылынан солтүстік шығысқа қарай 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Камышное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ауылынан солтүстік батысқа қарай 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 ауылынан солтүстік батысқа қарай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шығысқа қарай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ауылынан оңтүстік батысқа қарай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Кишкибиши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оңтүстікке қарай 4,2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Коростель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оңтүстік батысқа қарай 7,3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ауылынан солтүстік батысқа қарай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(Кіші)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шығысқа қарай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(Черное)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шығысқа қарай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солтүстік батысқа қарай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ауылынан оңтүстік шығысқа қарай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оңтүстік шығысқа қарай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 өзбойы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ауылынан оңтүстік батысқа қарай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батысқа қарай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(Налобинское)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батыс оңтүстік батысқа қарай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ауылынан солтүстікке қарай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 батысқа қарай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Метлишин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солтүстікке қарай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Мешалкино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Сивково ауылынан солтүстік шығысқа қарай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батысқа қарай 12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(Жақын)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солтүстік батысқа қарай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шығысқа қарай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ауылынан солтүстік батысқа қарай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солтүстікке қарай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оңтүстік шығысқа қарай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оңтүстік шеті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Пеньков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солтүстікке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батысқа қарай0,1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(Домашнее)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ауылынан оңтүстікке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Подковная өзбойы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Подогородная өзбойы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шығысқа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Подувальная өзбойы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солтүстікке қарай 1,3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ауылынан оңтүстік оңтүстік батысқа қарай 10,7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оңтүстікке қарай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батысқа қарай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шығысқа қарай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(Асановское)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ауылынан солтүстік батысқа қарай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шығысқа қарай 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солтүстік батысқа қарай 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шығысқа қарай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оңтүстікке қарай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(Пригородное)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ауылынан солтүстік шығысқа қарай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 батысқа қарай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оңтүстік батысқа қарай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Стрельбище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қаласынан оңтүстікке қарай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батысқа қарай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ауылынан солтүстік батысқа қарай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Хлынов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оңтүстік шығысқа қарай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оңтүстік шығысқа қарай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Чаечное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шығысқа қарай 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2,8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шығысқа қарай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(Шөмшікөл)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ауылынан солтүстік шығысқа қарай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ауылынан солтүстік шығысқа қарай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өзбойы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оңтүстікке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ауылынан оңтүстік батысқа қарай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ауылынан солтүстік шығысқа қарай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Ыссыкөл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ауылынан оңтүстік шығысқа қарай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Якуш көлі (бір бөлігі)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шығысқа қарай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Алыпқаш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солтүстік шығысқа қарай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Асташкин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солтүстік батысқа қарай 12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Балтөбек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батысқа қарай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Леденов ауылынан солтүстік шығысқа қарай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(Домашнее)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 ауылынан оңтүстік шығысқа қарай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Бескозобов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батысқа қарай 3,9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ауылынан оңтүстік батысқа қарай 4,5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Волчье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оңтүстік шығысқа қарай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онтүстік шығысқа қарай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(Дубровное)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шығысқа қарай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онтүстік шығысқа қарай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батысқа қарай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солтүстік шығысқа қарай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шығысқа қарай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батысқа қарай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Ближнее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Дальнее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(Домашнее)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Евтюшкин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батысқа қарай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Жагрин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шығысқа қарай 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оңтүстік шығысқа қарай 8,6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солтүстікке қарай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(Становское)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батысқа қарай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(Щучье)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батысқа қарай 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бугром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онтүстік шығысқа қарай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Заднее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Займище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ауылынан оңтүстік батысқа қарай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онтүстікке қарай 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Исновское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шығысқа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солтүстікке қарай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Қабанды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ауылынан оңтүстік батысқа қарай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солтүстік шығысқа қарай 7,4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оңтүстік шығысқа қарай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Қалдаман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шығысқа қарай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Қалдаман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онтүстік шығысқа қарай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шығысқа қарай 8,3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солтүстікке қарай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(Белое)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солтүстік шығысқа қарай 3,8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ауылынан шығысқа қарай 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батысқа қарай 3,6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Капрал (Байжарық)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ауылынан оңтүстікке қарай 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оңтүстікке қарай 5,5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Козявочное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оңтүстік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Косматое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оңтүстікке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КраснознамҰнное ауылынан оңтүстікке қарай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оңтүстік батысқа қарай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шығысқа қарай 0,5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(Становое)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ауылынан солтүстікке қарай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шығысқа қарай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солтүстікке қарай 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Ледяевское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ауылынан батысқа қарай 0,9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оңтүстікке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Майское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батысқа қарай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Становое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Марушкин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 шығысқа қарай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оңтүстік батысқа қарай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 шығысқа қарай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Моховичок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шығысқа қарай 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оңтүстік шығысқа қарай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ауылынан оңтүстік батысқа қарай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Новоукраинское (Домашнее)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ауылынан солтүстік батысқа қарай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Оглачи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солтүстік шығысқа қарай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батысқа қарай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шығысқа қарай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солтүстік шығысқа қарай 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Пеган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солтүстік шығысқа қарай 4,2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батысқа қарай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ауылынан солтүстік батысқа қарай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оңтүстікке қарай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Поддувальное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 батысқа қарай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батысқа қарай 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шығысқа қарай 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батысқа қарай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Рогозяное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оңтүстік шығысқа қарай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солтүстік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Рыбненок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шығысқа қарай 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батысқа қарай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шығысқа қарай 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солтүстікке қарай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Серғұлы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Серғұлы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Скосарев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шығысқа қарай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Сладенькое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батысқа қарай 4,7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солтүстік батысқа қарай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солтүстікке қарай 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(Дубровное)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солтүстік шығысқа қарай 8,5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Сливное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солтүстікке қарай 1,2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Сливные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солтүстікке қарай 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(Становое)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ауылынан солтүстік-солтүстік-батысқа қарай 6,8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Сотницкое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солтүстікке қарай 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(Қасенов)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 ауылынан шығысқа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Сүңгір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ауылынан солтүстік батысқа қарай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шығысқа қарай 3,1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солтүстік шығысқа қарай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солтүстік батысқа қарай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батысқа қарай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Убиенное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 шығысқа қарай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оңтүстік шығысқа қарай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солтүстікке қарай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Худиковое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 шығысқа қарай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ауылынан солтүстік шығысқа қарай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оңтүстік батысқа қарай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Чебанчик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батысқа қарай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Чивилов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батысқа қарай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Чирок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солтүстікке қарай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Чистенькое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ауылынан оңтүстік батысқа қарай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(Домашнее)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солтүстікке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(Токаревское)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оңтүстікке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(Саманное)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(Становое)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(Меңгесер)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шығысқа қарай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Сарапул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солтүстікке қарай 2,5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Шайтанды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оңтүстікке қарай 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Шашмурин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солтүстік батысқа қарай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оңтүстікке қарай 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оңтүстік батысқа қарай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Мүсрепов атындағы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шығысқа қарай 12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Биесойған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батысқа қарай 29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Бригада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 батысқа қарай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ауылынан оңтүстік батысқа қарай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ауылынан солтүстікке қарай 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Казмакорак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 батысқа қарай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ауылынан оңтүстік шығысқа қарай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Қалмақкөл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ауылынан шығысқа қарай 4,6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Ялты ауылынан оңтүстік оңтүстік батысқа қарай 19,8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ауылынан оңтүстік батысқа қарай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ауылынан оңтүстік шығысқа қарай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ауылынан батысқа қарай 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солтүстікке қарай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Старобелка ауылынан оңтүстікке қарай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"Урожайное"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 шығысқа қарай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Чернобаевка ауылынан шығысқа қарай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 шығысқа қарай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өзеніндегі № 2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ауылынан оңтүстік шығысқа қарай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бөгет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ауылынан солтүстікке қарай 5,1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Ащықарасу өзеніндегі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ауылынан оңтүстік шығысқа қарай 10,8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Бәженкөл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 батысқа қарай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ауылынан шығысқа қарай 4,8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ауылынан оңтүстік шығысқа қарай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оңтүстік шығысқа қарай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өзеніндегі № 2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онтүстік шығысқа қарай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бөгеттері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ауылынан шығысқа қарай 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Қалибек көлі және салалары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батысқа қарай 20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солтүстікке қарай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шығысқа қарай 9,5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ауылынан солтүстік шығысқа қарай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ауылынан оңтүстік батысқа қарай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ауылынан онтүстік батысқа қарай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"Новогречановка"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ауылынан онтүстік шығысқа қарай 6,1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"Новогречановка"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ауылынан оңтүстік шығысқа қарай 6,2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солтүстік батысқа қарай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Табанды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Чермошнянка ауылынан солтүстік шығысқа қарай 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батысқа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Үшсай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ауылынан батысқа қарай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 батысқа қарай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батысқа қарай 0,6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ауылынан шығысқа қарай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Әлпеш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ауылынан солтүстік шығысқа қарай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Сүлікті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оңтүстік шығысқа қарай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оңтүстікке қарай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шығысқа қарай 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ауылынан батысқа қарай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шығысқа қарай 2,2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оңтүстік шығысқа қарай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Қақ-Москворецкое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ауылынан оңтүстік батысқа қарай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Косэрон (Обвальное)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солтүстік шығысқа қарай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оңтүстік батысқа қарай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ауылынан солтүстік батысқа қарай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оңтүстік шығысқа қарай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оңтүстік батысқа қарай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солтүстікке қарай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солтүстікке қарай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солтүстік шығысқа қарай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ауылынан оңтүстік батысқа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ауылынан оңтүстік батысқа қарай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Бидайық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Бидайық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Бидайық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Тілеусай ауылынан оңтүстік шығысқа қарай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ауылынан батыс солтүстік батысқа қарай 26,2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ауылынан оңтүстік шығысқа қарай 0,05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оңтүстік батысқа қарай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Ближнее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Ұлан ауылынан оңтүстік шығысқа қарай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Дальнее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Ұлан ауылынан оңтүстік батысқа қарай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ауылынан оңтүстікке қарай 6,2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бөгет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оңтүстікке қарай 1,7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бөгет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 батысқа қарай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Сілетітеңіз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ауылынан оңтүстікке қарай 7,6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ауылынан солтүстікке қарай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Херсон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ауылынан солтүстік батысқа қарай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Херсон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ауылынан оңтүстік батысқа қарай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Шүмектікөл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ауылынан солтүстік шығысқа қарай 0,1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Жалпақсу өзбойы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оңтүстік шығысқа қарай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ауылынан солтүстік шығысқа қарай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Қабанқарасу өзбойы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оңтүстік шығысқа қарай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"Квашинское"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Городецкое ауылынан шығысқа қарай 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оңтүстік шығысқа қарай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ауылынан батысқа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Ступинка ауылынан оңтүстік батысқа қарай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оңтүстік батысқа қарай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ауылынан солтүстік шығысқа қарай 0,4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(Шал ақын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шекарасынан Есіл ауданы шекарасына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ауылынан оңтүстік батысқа қарай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оңтүстік шығысқа қарай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 учаске)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 шығысқа қарай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(№ 2 учаске)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оңтүстікке қарай 8,6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(№ 3 учаске)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 батысқа қарай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(№ 4 учаске)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 батысқа қарай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(№ 5 учаске)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 шығысқа қарай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(Балуан)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ауылынан солтүстік шығысқа қарай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ауылынан солтүстікке қарай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Тораңғұл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ауылынан оңтүстік шығысқа қарай 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солтүстік батысқа қарай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ауылынан солтүстік батысқа қарай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633 су айдыны және (немесе) учаскесі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