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21237" w14:textId="81212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Денсаулық сақтау министрлігінің кейбір бұйрықтарының күшін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2025 жылғы 16 қыркүйектегі № 620 бұйрығы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11-тармағына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Денсаулық сақтау министрлігінің кейбір бұйрықтарының күші жойылсын.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бұйрық қол қойылған күнінен бастап күшіне енеді.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Әлназарова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16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620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Денсаулық сақтау министрлігінің күші жойылған бұйрықтарының тізбесі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Денсаулық сақтау министрлігінің "Б" корпусының мемлекеттік әкімшілік қызметшілерінің жұмысын бағалау әдістемесін бекіту туралы" Қазақстан Республикасы Денсаулық сақтау министрінің міндетін атқарушының 2023 жылғы 29 наурыздағы № 183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 Денсаулық сақтау министрлігінің "Б" корпусының мемлекеттік әкімшілік қызметшілерінің жұмысын бағалау әдістемесін бекіту туралы" Қазақстан Республикасы Денсаулық сақтау министрінің міндетін атқарушының 2023 жылғы 29 наурыздағы № 183 бұйрығына толықтырулар мен өзгерістер енгізу туралы" Қазақстан Республикасы Денсаулық сақтау министрінің 2023 жылғы 19 маусымдағы № 354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