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d9b30" w14:textId="54d9b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2025 жылғы 20 тамыздағы № 563 бұйрығы. Күші жойылды - Қазақстан Республикасы Денсаулық сақтау министрінің 2025 жылғы 9 қыркүйектегі № 89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09.09.2025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24253 болып тіркелген)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20 тамыздағы</w:t>
            </w:r>
            <w:r>
              <w:br/>
            </w:r>
            <w:r>
              <w:rPr>
                <w:rFonts w:ascii="Times New Roman"/>
                <w:b w:val="false"/>
                <w:i w:val="false"/>
                <w:color w:val="000000"/>
                <w:sz w:val="20"/>
              </w:rPr>
              <w:t>№ 563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4 қыркүйектегі</w:t>
            </w:r>
            <w:r>
              <w:br/>
            </w:r>
            <w:r>
              <w:rPr>
                <w:rFonts w:ascii="Times New Roman"/>
                <w:b w:val="false"/>
                <w:i w:val="false"/>
                <w:color w:val="000000"/>
                <w:sz w:val="20"/>
              </w:rPr>
              <w:t>№ ҚР ДСМ-96 бұйрығына</w:t>
            </w:r>
            <w:r>
              <w:br/>
            </w:r>
            <w:r>
              <w:rPr>
                <w:rFonts w:ascii="Times New Roman"/>
                <w:b w:val="false"/>
                <w:i w:val="false"/>
                <w:color w:val="000000"/>
                <w:sz w:val="20"/>
              </w:rPr>
              <w:t>2-қосымша</w:t>
            </w:r>
          </w:p>
        </w:tc>
      </w:tr>
    </w:tbl>
    <w:bookmarkStart w:name="z12" w:id="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бұйымның техникалық сипаттамасына шекті бағалары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Техникалық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Шекті баға жобасы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диаметрі 0,33мм (29G), ұзындығы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диаметрі 0,33мм (29G), ұзындығы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жалпы холестерин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диапазонында: 35-50% Өлшеу ауқымы: 130-400 мг / дл (3,3-10,3 ммоль / л). Сезімталдық: Ең аз өлшенетін көлем: 130 мг / дл. Дәлдік: Chap-PAP референттік әдісімен салыстырғанда жүйенің орташа қатесі &lt; 10%; Қайталануы: орташа қателік &lt; 5%; орташа вариация коэффициенті = 2,14% Жаңғыртылу: орташа қателігі &lt; 5%; орташа вариация коэффициенті = 3,95%.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триглицеридтер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триглицерид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Гематокрит 35-50 диапазонында% Өлшеу ауқымы: 50-500 мг / дл (0,56-5,6 ммоль / л) Сезгіштік: Ең аз өлшенетін көлем: 50 мг / дл Дәлдік: GPO референттік әдісімен салыстырғанда жүйенің орташа қатесі &lt; 10%; Қайталануы: орташа қателік &lt; 5%; орташа вариация коэффициенті = 4,66% Жаңғыртылу: орташа қателігі &lt; 5%; орташа вариация коэффициенті = 4,62% Оқу үшін орташа уақыт: 30 сек. жуық. Тест-жолақтарды пайдалану үшін температуралық диапазон: 10-40⁰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Несепте кетонды денелерін анықтау үшін тест жолақтары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SP.-IgG-KDT-ELISA" - Ascarida sp. антигеніне G класының антиденелерін анықтауға арналған иммуноферментті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Ascarida sp. иммобилизацияланған рекомбинантты антигені бар планшет - 1 дана; 2. Оң бақылау үлгісі (Б+) - құрамында Ascarida sp. антигеніне G класындағы антиденелер бар адамның белсенділігі жойылған қан сарысуы - қызыл түсті сұйықтық - 1 құты, 1,0 мл; 3. Теріс бақылау үлгісі (Б-) – құрамында Ascarida sp.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89777,28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"СГВ-IgG-KDT-ELISA" - С гепатиті вирусына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иммобилизацияланған рекомбинантты СГВ антигені бар планшет - 1 дана; 2. Оң бақылау үлгісі (Б+) - құрамында СГВ антигеніне G класындағы антиденелер бар адамның белсенділігі жойылған қан сарысуы, қызыл түсті сұйықтық - 1 құты, 1,0 мл; 3. Теріс бақылау үлгісі (Б-) – құрамында СГВ антиденелері жоқ адамның белсенділігі жойылған қан сарысуы, мөлдір немесе сәл бозаңданатын сары түсті сұйықтық - 1 құты, 1,0 мл;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"ҚГВ-IgG-KDT-ELISA" - I және II типті ҚГВ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I және II типті ҚГВ иммобилизацияланған антигені бар планшет - 1 дана; 2. Оң бақылау үлгісі (Б+) - құрамында I және II типті ҚГВ антигеніне G класындағы антиденелер бар адамның белсенділігі жойылған қан сарысуы - 1 құты, 1,0 мл; 3. Теріс бақылау үлгісі (Б-) – құрамында I және II типті ҚГВ антиденелері жоқ адамның белсенділігі жойылған қан сарысуы - мөлдір немесе сәл бозаңданатын ашық-сары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60479,28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"ГАРДНЕРЕЛЛЕЗ-IgG-KDT-ELISA" - Gardnerella vaginalis – ке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Gardnerella vaginalis иммобилизацияланған рекомбинантты антигені бар планшет - 1 дана; 2. Оң бақылау үлгісі (Б+) - құрамында Gardnerella vaginalis антигеніне G класындағы антиденелер бар адамның белсенділігі жойылған қан сарысуы - қызыл түсті сұйықтық - 1 құты, 1,0 мл; 3. Теріс бақылау үлгісі (Б-) – құрамында Gardnerella vaginalis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"СОЗ-IgG-KDT-ELISA" - Neisseria gonorrhoeae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1.Иммуносорбент - Neisseria gonorrhoeae иммобилизацияланған рекомбинантты антигені бар планшет - 1 дана; 2.Оң бақылау үлгісі (Б+) - құрамында Neisseria gonorrhoeae антигеніне G класындағы антиденелер бар адамның белсенділігі жойылған қан сарысуы - қызыл түсті сұйықтық - 1 құты, 1,0 мл; 3.Теріс бақылау үлгісі (Б-) – құрамында Neisseria gonorrhoeae антиденелері жоқ адамның белсенділігі жойылған қан сарысуы - мөлдір немесе сәл бозаңданатын сары түсті сұйықтық - 1 құты, 1,0 мл; 4.Ақжелкек пероксидазасы (КгЕ-IgG)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5.Сарысуларға арналған сұйылтатын буферлік ерітінді (СБЕ-С) – күлгіннен көк түске дейінгі мөлдір немесе бозаңданатын сұйықтық - 1 құты, 10 мл; 6.Фосфат-тұзды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"КАНДИДОЗ-IgG-KDT-ELISA" - Candida albicans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Candida albicans иммобилизацияланған рекомбинантты антигені бар планшет - 1 дана; 2. Оң бақылау үлгісі (Б+) - құрамында Candida albicans антигеніне G класындағы антиденелер бар адамның белсенділігі жойылған қан сарысуы - қызыл түсті сұйықтық - 1 құты, 1,0 мл; 3. Теріс бақылау үлгісі (Б-) – құрамында Candida albicans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69941,28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"ЛИСТЕРИЯ О-IgG -KDT-ELISA" - Листериолизин О токсиніне G класының спецификалық түрдегі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Листериолизин О токсині бар иммобилизацияланған планшет - 1 дана; 2. Оң бақылау үлгісі (Б+) - құрамында Листериолизин О токсиніне G класындағы антиденелер бар адамның белсенділігі жойылған қан сарысуы - қызыл түсті сұйықтық - 1 құты, 1,0 мл; 3. Теріс бақылау үлгісі (Б-) – құрамында Листериолизин О токсиніне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"ЛЯМБЛИОЗ-IgG-KDT-ELISA" - Lamblia intestinalis-ке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Lamblia intestinalis иммобилизацияланған рекомбинантты антигені бар планшет - 1 дана; 2. Оң бақылау үлгісі (Б+) - құрамында Lamblia intestinalis антигеніне G класындағы антиденелер бар адамның белсенділігі жойылған қан сарысуы - қызыл түсті сұйықтық - 1 құты, 1,0 мл; 3. Теріс бақылау үлгісі (Б-) – құрамында Lamblia intestinalis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62759,28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 PN-IgG-KDT-ELISA" - Мycoplasma pneumoniae-ге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құрайды.1. Иммуносорбент - Мycoplasma pneumoniae иммобилизацияланған рекомбинантты антигені бар планшет - 1 дана; 2. Оң бақылау үлгісі (Б+) - құрамында Мycoplasma pneumoniae –ге G класты антиденелер бар адамның белсенділігі жойылған қан сарысуы - қызыл түсті сұйықтық - 1 құты, 1,0 мл; 3. Теріс бақылау үлгісі (Б-) – құрамында Мycoplasma pneumoniae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59 681,28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"МИКОПЛАЗМА-IgG-KDT-ELISA" - Mycoplasma hominis-ке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Mycoplasma hominis иммобилизацияланған рекомбинантты антигені бар планшет - 1 дана; 2. Оң бақылау үлгісі (Б+) - құрамында Mycoplasma hominis -ке G класындағы антиденелер бар адамның белсенділігі жойылған қан сарысуы - қызыл түсті сұйықтық - 1 құты, 1,0 мл; 3. Теріс бақылау үлгісі (Б-) – құрамында Mycoplasma hominis-ке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56 717,28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"ОПИСТОРХОЗ-IgG-KDT-ELISA" - Opisthorchis felineus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Opisthorchis felineus иммобилизацияланған рекомбинантты антигені бар планшет - 1 дана; 2. Оң бақылау үлгісі (Б+) - құрамында Opisthorchis felineus антигеніне G класындағы антиденелер бар адамның белсенділігі жойылған қан сарысуы - қызыл түсті сұйықтық - 1 құты, 1,0 мл; 3. Теріс бақылау үлгісі (Б-) – құрамында Opisthorchis felineus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70739,28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"МЕРЕЗ-IgG-KDT-ELISA" - Treponema pallidum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Treponema pallidum иммобилизацияланған рекомбинантты антигені бар планшет - 1 дана; 2. Оң бақылау үлгісі (Б+) - құрамында Treponema pallidum антигеніне G класындағы антиденелер бар адамның белсенділігі жойылған қан сарысуы - қызыл түсті сұйықтық - 1 құты, 1,0 мл; 3. Теріс бақылау үлгісі (Б-) – құрамында Treponema pallidum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55 349,28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"УРЕАПЛАЗМА-IgG-KDT-ELISA" - Ureaplasma sp.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Ureaplasma sp. иммобилизацияланған рекомбинантты антигені бар планшет - 1 дана 2. Оң бақылау үлгісі (Б+) - құрамында Ureaplasma sp. антигеніне G класты антиденелер бар адамның белсенділігі жойылған қан сарысуы - қызыл түсті сұйықтық - 1 құты, 1,0 мл 3. Теріс бақылау үлгісі (Б-) – құрамында Ureaplasma sp.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"ХЕЛИКО-IgG-KDT-ELISA" - CAG Helicobacter pylori-ге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Helicobacter pylori иммобилизацияланған рекомбинантты антигені бар планшет - 1 дана; 2. Оң бақылау үлгісі (Б+) - құрамында Helicobacter pylori антигеніне G класты антиденелер бар адамның белсенділігі жойылған қан сарысуы - қызыл түсті сұйықтық - 1 құты, 1,0 мл; 3. Теріс бақылау үлгісі (Б-) – құрамында Helicobacter pylori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"ЦМВ-IgG-KDT-ELISA" - цитомегаловирус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иммобилизацияланған рекомбинантты цитомегаловирус антигені бар планшет - 1 дана; 2. Оң бақылау үлгісі (Б+) - құрамында цитомегаловирус антигеніне G класындағы антиденелер бар адамның белсенділігі жойылған қан сарысуы - қызыл түсті сұйықтық - 1 құты, 1,0 мл; 3. Теріс бақылау үлгісі (Б-) – құрамында цитомегаловирус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экспресс-тесті SARS-CoV-2-ге IgG/IgM антиденелерін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(IgG/IgM) экспресс-тесті SARS-CoV-2-ге IgG/IgM антиденелерін анықтауға арналған – бұл адамның сарысуында және плазмасында (SARS-CoV-2) ауыр жіті респираторлық синдромы кезіндегі коронавирусқа IgG и IgM антиденелерін тез, сапалы анықтауға арналған иммунохроматографиялық талдау. Жиынтығы: 1. Иммуносорбент – ылғал сіңіргішпен (силикагель) бірге фольгаға оралған пластикалық кассета– 25 дана; 2. Пластикалық құтыдағы буферлік ерітінді - 5мл± 0,01 мл (1флакон); 3. Бір реттік полиэтиленді пипетка – 25 дана.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Үстел шынтақ дозаторы бар тік 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0,09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0,3 л полимерлік құтыда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0,5 л полимерлік құтыда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0,5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0,5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Үстел шынтақ дозаторы бар тік 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Эйрлесс мөлшерлегіші бар цилиндрлік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базалық жиынтық,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дана. 2. Аспаптық үстелге арналған жайма 80 см х 145 см – 1 дана. 3. жабысқақ жиегі бар жайма 75 см х 90 см – 2 дана. 4. жабысқақ жиегі бар жайма 170 см х 175 см – 1 дана. 5. жабысқақ жиегі бар жайма 150 см х 240 см – 1 дана. 6. жабысқақ лента 10 см х 50 см – 1. 7. қағаз салфетка 33 см х 33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Жатырдан қан кетуді тоқтатуға арналған стерильді бір рет қолданылатын баллон (1) Пластикалық бір реттік шприц 60 мл – 2 дана; 2) Баллон, 50 мл – 1 дана; 3) Ұзартқыш түтік, 55см – 1 дана; 4) Бір жақты клапаны бар екі жақты және үш жақты бекіткіш шүмек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Байланатын биік бахилалар. Бахилалар СМС (Спанбонд Мелтблаун Спанбонд), СС (Спанбонд Спанбонд), СММС (Спанбонд Мелтблаун Мелтблаун Спанбонд) 40 г/м² үлгісіндегі тоқылмаған материалдан жасалады. Бір рет қолдануға ғана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 қолданылатын, стерильді емес қорғаныс бахилалары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бахилалары, ауд. 70 г/м кв – 1 жұп. Cозылмалы резеңкесі бар. Биіктігі 50 см. Дайындау материалы: тоқылмаған материал. Сыртқы қабаты ламинатталған, антистатикалық, химиялық және биологиялық сұйықтықтарға тұрақты. Ішкі қабаты ауа өткізгіш, гипоаллергенді, ылғал сіңіргіш. Созылу мен жыртылуға төзімді. Су және жарық өткізбейтін қасиеті бар.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бахилалар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1,2 мм 18G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1,8 мм 26G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2,4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стерильді, бір рет қолданылатын ланцеттер, тесу тереңдігі 2,8 мм 21G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 х 1,8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 см х 3,6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(Тропонин I, Миоглобин, Креатинфосфокиназа-MB) 3-еуі 1-уінде жедел сандық тесті - адамның жаңа алынған қан, сарысу немесе плазма үлгілерінде кардиальді тропонин I-ді (cTnI), миоглобинді (Myo) және креатинфосфокиназа-МВ-ны (CK-MB) сандық анықтау үшін Finecare анализаторларымен (моделі: FS-112/FS-113/FS-114/FS-205)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дана;5.Дозатордың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211041,04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cTnI/NT-ProBNP жедел сандық тесті - адамның жаңа алынған қан, сарысу немесе плазма үлгілеріндегі кардиальды тропонин I (cTn I) және N-терминальді миаралық натрийуретикалық пептид (NT-proBNP) сандық анықтау үшін Finecare флуоресценция анализаторларымен (моделі: FS-112, FS-113, FS-114, FS-205) бірге қолданылатын иммунофлуоресценция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187666,36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Бос простат-спецификалық антигенге (fPSA) жедел сандық тесті - адамның жаңа алынған қан, сарысу немесе плазма үлгілеріндегі бос простат-спецификалық антигенді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D-димерге жедел сандық тесті" - бұл адамның жаңа алынған қан, сарысу немесе плазма үлгілеріндегі D-димерді сандық анықтауға арналған Finecare флуоресценция анализаторларымен (моделі: FS-112, FS-113, FS-114, FS-205) бірге қолданатын иммунфлуоресценция талдауы. 1. Ылғал сіңіргіш (силикагель) бар фольгаға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N-терминальді миаралық натрийуретикалық пептидке (NT-proBNP) жедел сандық тесті - бұл адамның жаңа алынған қан, сарысу немесе плазма үлгілеріндегі N-терминальді миаралық натрийуретикалық пептидті (NT-proBNP) сандық анықтау үшін Finecare флуоресценция анализаторларымен (моделі: FS-112, FS-113, FS-114, FS-205) бірге қолданылатын иммунофлуоресценция талдауы. 1. Дозатордың ұштығы - 25 дана; 2. Ылғал сіңіргіш (силикагель) бар фольгаға жеке қапталған тест-кассета - 25 дана; 3. Қолдану жөніндегі нұсқаулық - 1 дана; 4. Сәйкестендіру чипі - 1 дана; 5. Буферлік ерітінді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Альфа-фетопротеинге (AFP) жедел сандық тест" -адамның жаңа алынған қан, сарысу немесе плазма үлгілеріндегі Альфа-фетопротеинді (AFP)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w:t>
            </w:r>
            <w:r>
              <w:rPr>
                <w:rFonts w:ascii="Times New Roman"/>
                <w:b w:val="false"/>
                <w:i w:val="false"/>
                <w:color w:val="000000"/>
                <w:sz w:val="20"/>
              </w:rPr>
              <w:t>b</w:t>
            </w:r>
            <w:r>
              <w:rPr>
                <w:rFonts w:ascii="Times New Roman"/>
                <w:b w:val="false"/>
                <w:i w:val="false"/>
                <w:color w:val="000000"/>
                <w:sz w:val="20"/>
              </w:rPr>
              <w:t>)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S100B ақуызға (S100?) жедел сандық тесті - бұл адамның жаңа алынған қанында, сарысуында немесе плазмасында S100?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май қышқылдарын байланыстыратын ақуызға (H-FABP) жедел сандық тесті" - бұл адамның жаңа алынған қан, сарысу немесе плазма үлгілеріндегі H-FABP-ты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w:t>
            </w:r>
            <w:r>
              <w:rPr>
                <w:rFonts w:ascii="Times New Roman"/>
                <w:b w:val="false"/>
                <w:i w:val="false"/>
                <w:color w:val="000000"/>
                <w:sz w:val="20"/>
              </w:rPr>
              <w:t>b</w:t>
            </w:r>
            <w:r>
              <w:rPr>
                <w:rFonts w:ascii="Times New Roman"/>
                <w:b w:val="false"/>
                <w:i w:val="false"/>
                <w:color w:val="000000"/>
                <w:sz w:val="20"/>
              </w:rPr>
              <w:t>2-MG)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Бета-2-микроглобулинге (?2-MG) жедел сандық тесті - адамның жаңа алынған қанында, сарысуында немесе плазмасында бета-2-микроглобулинді (?2-MG)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100607,28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w:t>
            </w:r>
            <w:r>
              <w:rPr>
                <w:rFonts w:ascii="Times New Roman"/>
                <w:b w:val="false"/>
                <w:i w:val="false"/>
                <w:color w:val="000000"/>
                <w:sz w:val="20"/>
              </w:rPr>
              <w:t>b</w:t>
            </w:r>
            <w:r>
              <w:rPr>
                <w:rFonts w:ascii="Times New Roman"/>
                <w:b w:val="false"/>
                <w:i w:val="false"/>
                <w:color w:val="000000"/>
                <w:sz w:val="20"/>
              </w:rPr>
              <w:t>-hCG)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Хориондық гонадотропиннің бета-суббірлігіне (? -hCG) жедел сандық тесті - адамның жаңа алынған қанында, сарысуында немесе плазмасында адамның бета-хориондық гонадотропинін (?-hCG) сандық анықтау үшін Finecare флуоресценция анализаторларымен (моделі: FS-112, FS-113, FS-114, FS-205) бірге қолданылатын иммунфлуоресценция талдауы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Д дәруменіне (VD) жедел сандық тесті - бұл адамның сарысуында немесе плазмасында 25(OH) D2/D3 жалпы мазмұнын сандық анықтау үшін Finecare флуоресценция анализаторларымен (моделі: FS-112, FS-113, FS-114, FS-205) бірге қолданылатын иммунофлуоресценция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Дозатордың ұштығы - 25 дана; 5. А босап шығару буфері (құрамында 7,2% TCEP бар) - 1 дана х 2,5 мл; 6. C анықтау буфері – 1 дана x 6 мл; 7. D дәруменінің лиофилизацияланған маркері бар құты - 2 дана; 8. Пробиркалар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Жоғары сезімтал C-реактивтік ақуызға (HS CRP) жедел сандық тесті - бұл адамның жаңа алынған қанындағы, сарысуындағы немесе плазмасындағы С-реактивтік ақуызды (СРА) сандық анықтау үшін Finecare флуоресценция анализаторларымен (моделі: FS-112, FS-113, FS-114, FS-205) бірге қолданылатын иммунфлуоресценция талдауы.FS-112, FS-113, FS-114, 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кардиальді Тропонин I (cTnI) жедел сандық тесті – бұл адамның жаңа алынған қан, сарысу немесе плазма үлгілеріндегі кардиальді Тропонин I (cTnI)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карциноэмбриондық антигенге (CEA) жедел сандық тесті" - бұл адамның жаңа алынған қан, сарысу немесе плазма үлгілеріндегі карциноэмбриондық антигенді сандық анықтау үшін Finecare флуоресцентті анализаторларымен (моделі: FS-112, FS-113, FS-114, FS-205) бірге қолданылатын иммунофлуоресцентция талдауы. 1. Ылғал сіңіргіш (силикагель) бар фольгаға жеке қапталған тест кассетасы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Кортизолға (Cortisol) жедел сандық тесті – бұл адамның жаңа алынған қан, сарысу немесе плазма үлгілеріндегі кортизолды (Cortisol) сандық анықтау үшін Finecare флуоресценция анализаторларымен (моделі: FS-112, FS-113, FS-114, FS-205) бірге қолданылатын иммунофлуоресценция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Креатинфосфокиназа-MB (CK-MB) жедел сандық тесті - адамның жаңа алынған қан, сарысу немесе плазма үлгілеріндегі креатинфосфокиназа-МВ-ны (СК-МБ)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нейтрофилдер желатиназасымен астасқан Липокалинге (NGAL) жедел сандық тесті - адамның несеп үлгілерінде нейтрофилдер желатиназасымен астасқан Липокалин (NGAL) концентрациясын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Сәйкестендіру чипі – 1 дана; 3.Буферлік ерітінді - 25 дана; 4. Дозатордың ұштығы - 25 дана; 5.Қолдану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Липопротеин-астасқан фосфолипаза А2-ге (Lp-PLA2) жедел сандық тесті" - бұл адамның жаңа алынған қанында, сарысуында немесе плазмасында Липопротеин-астасқан фосфолипаза А2-ні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Лютеиндейтін гормонға (LH) жедел сандық тесті" адамның жаңа алынған қан, сарысу немесе плазма үлгілеріндегі Лютеиндейтін гормонды (LH)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Сәйкестендіру чипі – 1 дана; 3. Буферлік ерітінді - 25 дана; 4.Дозатордың ұштығы - 25 дана;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Микроальбуминге (MAU) жедел сандық тесті - адам несебінің үлгілеріндегі Микроальбуминді (MAU)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Сәйкестендіру чипі – 1 дана; 3. Дозатордың ұштығы - 25 дана;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Миоглобинге (Myo) жедел сандық тесті – бұл адамның жаңа алынған қан немесе плазма үлгілеріндегі Миоглобинді (Myo) сандық анықтау үшін Finecare флуоресценция анализаторларымен (моделі: FS-112, FS-113, FS-114, FS-205) бірге қолданылатын иммунофлуоресценция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112198,80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Мидың натрийуретикалық пептидіне (BNP) жедел сандық тесті - адамның жаңа алынған қан, сарысу немесе плазма үлгілеріндегі мидың натриуретикалық пептидтерін (BNP) сандық анықтау үшін Finecare флуоресценция анализаторларымен (моделі: FS-112, FS-113, FS-114, FS-205) бірге қолданылатын иммунофлуоресценция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131566,96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Прогестеронға (PROG) жедел сандық тесті - адамның жаңа алынған қан, сарысу немесе плазма үлгілеріндегі прогестеронды сандық анықтау үшін Finecare флуоресцентті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Прокальцитонинге (РСТ) жедел сандық тесті – бұл адамның жаңа алынған қан, сарысу немесе плазма үлгілеріндегі прокальцитонинді (РСТ) сандық анықтау үшін Finecare флуоресцентті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Пролактинге (PRL) жедел сандық тесті - адамның жаңа алынған қан, сарысу немесе плазма үлгілеріндегі пролактинді (PRL) сандық анықтау үшін Finecare флуоресценция анализаторларымен (моделі: FS-112, FS-113, FS-114, FS-205) бірге қолданылатын иммунофлуоресценция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Простата спецификалық антигенге (PSA) жедел сандық тесті - адамның жаңа алынған қанында, сарысуында немесе плазмасында простатаға спецификалық антигенді (PSA)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жедел сандық тесті - бұл адамның жаңа алынған қан, сарысу немесе плазма үлгілеріндегі С-реактивтік ақуызды (CRP) сандық анықтау үшін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C-реактивтік ақуызға (CRP) және Прокальцитонинге (РСТ) жедел сандық тесті - адамның жаңа алынған қанының, сарысудың және плазманың толық үлгілерінде С-реактивті ақуызды (CRP) және Прокальцитонинді (PCT)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132234,76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Cарысу амилоид А (SAA)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Cарысу амилоид А (SAA) жедел сандық тесті - бұл адамның жаңа алынған қан, сарысу немесе плазма үлгілерінде Cарысу амилоид А-ны (SAA) сандық анықтау үшін Finecare флуоресценция анализаторларымен (моделі: FS-112, FS-113, FS-114, FS-205) бірге қолданылатын иммунофлуоресценция талдауы. 1.Ылғал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85651,91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Тиреотроптық гормонға (TSH) жедел сандық тесті - бұл адамның жаңа алынған қанында, сарысуында немесе плазмасында Тиреотроптық гормонды (TSH) сандық анықтау үшін Finecare флуоресценция анализаторларымен (моделі: FS-112, FS-113, FS-114, FS-205) бірге қолданылатын иммунофлуоресценция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(T4)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Тироксинге (Т4) жедел сандық тесті – адамның жаңа алынған қан, сарысу немесе плазма үлгілерінде Тироксинді (Т4) Finecare флуоресцентті анализаторларымен (FS-112, FS-113, FS-114, FS-205 модельдері) сандық анықтауға арналған жедел иммунофлуоресценция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Трийодтиронинге (Т3) жедел сандық тесті – бұл адамның жаңа алынған қан, сарысу немесе плазма үлгілеріндегі Трийодтиронинді (Т3)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Қолдану жөніндегі нұсқаулық - 1 дана; 3. Сәйкестендіру чипі - 1 дана; 4. Буферлік ерітінді - 25 дана; 5. Дозатордың ұштығы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Фолликулостимуляциялайтын гормонға (FSH) жедел сандық тесті - бұл адамның жаңа алынған қан, сарысу немесе плазма үлгілеріндегі фолликулостимуляциялайтын гормонды (FSH)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 Сәйкестендіру чипі - 1 дана; 3. Буферлік ерітінді - 25 дана; 4. Дозатордың ұштығы - 25 дана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Finecare флуоресценция анализаторларына арналған С цистатинге (Cys C) жедел сандық тесті - адамның жаңа алынған қан, сарысу немесе плазма үлгілеріндегі Цистатинді (CysC) сандық анықтау үшін Finecare флуоресценция анализаторларымен (моделі: FS-112, FS-113, FS-114, FS-205) бірге қолданылатын иммунфлуоресценция талдауы. 1. Ылғал сіңіргіш (силикагель) бар фольгаға жеке қапталған тест-кассета - 25 дана; 2.Сәйкестендіру чипі – 1 дана; 3. Буферлік ерітінді - 25 дана; 4. Дозатордың ұштығы - 25 дана;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вакуумдық шыны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К2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К2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антикоагулянтымен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алуға, сақтауға, тасымалдауға арналған вакуумдық контейнерде гематологиялық Вена қанын, қан плазмасын алуға, сақтауға, тасымалдауға арналған вакуумдық контейнерде гематологиялық зерттеулер мен зертханааралық-салыстырмалы сынақтар жүргізу үшін қан жасушаларының тұрақтылығын ұзартуға арналған UBKE тұрақтандырғышы бар арнайы К3 ЭДТА антикоагулянты бар. Бұйым стерильді, бір рет қолданылатын. Түсті кодтау стандартталған түсті таңдау жүйесіне сәйкес келеді. Рantone бояғыштары 258. Номиналды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Тұрақтандырғыш қосылған К3 ЭДТА антикоагулянты бар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контейнерлер веналық қанды, қан плазмасын жинауға, сақтауға, тасымалдауға арналған гематологиялық зерттеулер мен зертханааралық-салыстырмалы сынақтар жүргізу үшін UBKU қан жасушаларының тұрақтылығын ұзартуға арналған тұрақтандырғышы бар арнайы антикоагулянт К3 ЭДТА бар. Бұйым стерильді, бір рет қолданылатын. Түсті кодтау стандартталған түсті таңдау жүйесіне сәйкес келеді. Pantone бояғыштағы 258. Номиналды көлемі: 2,0 мл; 4,0 мл, 6,0 мл, 8,0 мл, 10,0 мл, 12,0 мл. Қақпақтың түсі ашық күлгін. Антикоагулянт тромбоциттердің агрегациясын болдырмайды (микро тромбтардың пайда болуы). Кальций иондарын блоктау арқылы қанның ұюын болдырмайды. ЭДТА гематологиялық параметрлерге әсер етпейді. Оны вакуумдық контейнердің қабырғаларына тұрақтандырғыш (UBKU) ретінде біркелкі енгізу екі кезеңде жүзеге асырылады, бұл эритроциттердің ыдырауын болдырмауға мүмкіндік береді. Қанды алғаннан кейін бірден талдаудың сапалы нәтижесін алу үшін микро ұйығыштардың пайда болуын және тромбоциттердің агрегациясын болдырмау үшін контейнерді кем дегенде 10 рет төңкеріңіз. Контейнерді араластыру - вакуумдық контейнерлерді пайдалану кезіндегі міндетті талап. Плазма центрифугалаудан кейін бөлінеді. Ұсынылатын центрифугалау жылдамдығы - 2500-3000 айн/мин немесе 10-15 минут ішінде 1000-1500g. Вакуумдық контейнер жеңіл, мөлдір, уытты емес медициналық полиэтилентерефталаттан (ПЭТ) жасалған, ол өте берік және газ алмасуға жақсы кедергі келтіреді. Контейнердің дөңгелек түбі бар, центрифугалардың барлық түрлеріне жарамды. Контейнерлер берік болуы тиіс: Центрифугалау кезінде бойлық ось бойынша 3000 g дейін үдеуге шыдауы тиіс. Тік ойықтары бар қақпақтар полипропиленнен (өлшемі 16) және полиэтиленнен (өлшемі 13) жасалған, герметикалықты және қауіпсіздікті қамтамасыз етеді, тығынның ішкі бетімен жанасудан қорғайды. Резеңке тығындар хлорбутилкаучуктан жасалған, гемоитергіш репеллентпен жабылған. Вакуумдық жүйенің тығыздығын қамтамасыз етеді. Контейнерлердің түрі 13х75 мм, 16х100 мм және 16х120 мм. Контейнерлер өндірісі ISO 13485 талаптарына сәйкес келеді. Тұрақтандырғыш қосылған К3 ЭДТА антикоагулянты бар вакуумдық контейнер,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сарысуын алуға, сақтауға, тасымалдауға арналған вакуумдық контейнерде коагуляция үшін арнайы SB "үдеткіш" құрамы бар SiO₂ реагенті бар. Құрамында қан ұйығышынан сарысуды бөлуге арналған OG толтырғышы (олефинолигомер гелі) бар. Ұю уақытын азайтады, ұйығыштың ретракциясын күшейтеді, сонымен бірге биохимиялық зерттеулерге адгезияны және зертханааралық-салыстырмалы сынақтарды өткізуді жоққа шығарады. Бұйым стерильді, бір рет қолданылатын. Түсті кодтау стандартталған түсті таңдау жүйесіне сәйкес келеді. Рantone бояғыштары 100. Номиналды көлемі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ұюына үдеткіш пен толтырғыш қосылған SiO2 коагулянты бар вакуумдық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сарысуын алуға, сақтауға, тасымалдауға арналған вакуумдық контейнерде коагуляция үшін арнайы SB "үдеткіш" құрамы бар SiO₂ реагенті бар. Құрамында қан ұйығышынан сарысуды бөлуге арналған OG толтырғышы (олефинолигомер гелі) бар. Ұю уақытын азайтады, ұйығыштың ретракциясын күшейтеді, сонымен бірге биохимиялық зерттеулерге адгезияны және зертханааралық-салыстырмалы сынақтарды өткізуді жоққа шығарады. Бұйым стерильді, бір рет қолданылатын. Түсті кодтау стандартталған түсті таңдау жүйесіне сәйкес келеді. Рantone бояғыштары 100. Номиналды көлемі – 8,0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Титан,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3.5,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35,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45,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55, Диаметрі 4.5, Материалы Тот баспайтын болат, Типі Тi жабыны бар Кортикалды;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см х 300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бітеуіш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апирогенді, уытты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костюмдері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медицтиналық қорғаныш костюмдері капюшоны бар жейделер мен шалбарлардан тұратын тоқылмаған материалдан жасалған бұйымды білдіреді. Капюшоны бар жейде – жабық планкалы сыдырмалы ілгегі бар, ұзын жеңдері резеңкелі, қалталарсыз, жейденің төменгі жағы резеңкемен жиналған. Шалбар – төменгі жағы және бел сызығы бойынша созылмалы резеңкемен тартылған. Костюм материалының беткі тығыздығы кемінде 20 г /м2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 1. Капюшоны бар қорғаныш комбинезон(өлшемдері: 46(M)-64(XXXXXL), бойы 158-188, оның ішінде өлшемі 54 (XXL) және Бойы (176) әдепкі бойынша); 2. Бахилалар; 3. Сүзетін маска; 4. Қорғаныш көзілдірігі; 5. Бір рет қолданылатын салфетка; 6. Латексті қолғаптар (өлшемдері: S (6,5) - XL (9,5), оның ішінде өлшемі М(7) әдепкі бойынша); 7. Резеңке қолғап (нитрилді және/немесе винилді, өлшемдері: S (6,5) - XL (9,5), оның ішінде өлшемі М(7) әдепкі бойынша); 8. Медициналық бұйымды медициналық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арнайы сырғытпаның көмегімен жүзеге асырылады, ол автоматты түрде ысырмамен бекітіледі. Бұйымның жоғарғы және төменгі жармасы полистиролдан, ал бекіткіш (ысырма) полиэтиленнен жасалған. Бұйым өлшемі: S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арнайы сырғытпаның көмегімен жүзеге асырылады, ол автоматты түрде ысырмамен бекітіледі. Бұйымның жоғарғы және төменгі жармасы полистиролдан, ал бекіткіш (ысырма) полиэтиленнен жасалған. Бұйым өлшемі: М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жарығы бар, қынаптық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Қынаптық канал мен жатыр мойнын визуалды тексеру үшін қолданылатын үйрек тұмсығы тәрізді қосжармалы қынаптық айна. Ол қынапқа жабық түрде енгізіледі, содан кейін айна жармасы бір-бірінен алшақтатылып, автоматты ысырмамен бекітіледі. Айна ашасының өлшемін өзгерту арнайы сырғытпаның көмегімен жүзеге асырылады, ол автоматты түрде ысырмамен бекітіледі. Бұйымның жоғарғы және төменгі жармасы полистиролдан, ал бекіткіш (ысырма) полиэтиленнен жасалған. Бұйым өлшемі: L Тұтқасы бар бұйым толық тексеру үшін 3 сілтілі батареядан қуат алатын қосу/өшіру батырмасы бар, бекітілген, кіріктірілген жарықдиодты жарық көзімен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өлшемі L, полистиролдан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S, полистиролдан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М, полистиролдан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40,0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40,0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40,0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40,0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40,0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40,0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40,0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40,0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85 см, диаметрі 3,3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85 см, диаметрі 4,0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85 см, диаметрі 4,7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85 см, диаметрі 5,3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85 см, диаметрі 6,0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85 см, диаметрі 6,7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22, ұзындығы 85 см, диаметрі 7,3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85 см, диаметрі 2,0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85 см, диаметрі 2,7 мм, ашық және жабық кіру бөлігі, екі және төрт бүйір саңылаулары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Урогенитальды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(31G) ұзындығы 6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(31G) ұзындығы 5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0,25 мм, (30G) ұзындығы 8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0,33мм (29G), ұзындығы 12,0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Шприц-қаламдарға арналған ине,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(29G), ұзындығы 12,7 мм аспайтын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12,7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8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(цервикалды щетка, цитощетка)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(ағаш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ағаш шпателі жапырақты ағаш тұқымдарынан дайындалған.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(жарық диодты қондырмасы бар пластик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АБС пластиктен дайындалған. Жарық диодты қондырмасы бар стерильді, бір рет қолданылатын терапиялық пластик шпательге арналған жарық диодты қондырма бұйымның әрбір 200 данасына қоса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зерттеулерге арналған стерильді, бір рет қолданылатын құралдар (пластик шпатель)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терапиялық пластик шпательдер AБС пластиктен дайындалған.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құралдары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ПАП-тестке арналған стерильді бір рет қолданылатын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урогенитальды зерттеулерге арналған құралдар (урогенитальды зонд,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Урогенитальді зонд АБС пластигінен дайындалған. Зонд дистальді ұшына вискоза түгімен жабылған жұмыс бөлігіне қарай тарылады.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мүшелерін зерттеуге арналған стерильді бір рет қолданылатын құралдар (Фолькман қасығы)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 полимерлі қасық тәрізді зонд. Фолькман қасығының ұштары дөңгелек пішінді, бірақ әртүрлі манипуляцияларды орындау кезінде қажет әртүрлі ұзындықтарға 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коннекторынан, алынбалы енгізетін инені және политетрафторэтиленнен жасалған жұмсақ канюлядан (6 мм) тұратын шеткері төлкеден тұрады. Квик-сет Парадигмасы инфузиялық жүйесінің патенттелген катетер коннекторының конфигурациясы Парадигм Резервуарының коннекторымен қосу үшін әзірленген. Резервуар коннекторымен үйлесімді катетер коннекторының ұшы резервуарға сағат тілімен 1/4 бұру кезінде "шертпе және бұғаттау" ("snap and lock") арқылы қосылады. Катетер коннекторының инесі резервуардың қалқаншасын тесу үшін пайдаланылады. Кірістірілген 25 калибрлі канюля тері астына 27 калибрлі тот баспайтын болаттан жасалған алынбалы инемен енгізіледі. Кірістірілген канюля ұзындығы 6 мм. Жабысқақ төсеніш төлке мен тері асты канюлясын, сондай-ақ инфузия желісін қорғайды. Инфузиялық жүйеде сыртқы және ішкі бөліктерден тұратын "басу және бұру" принципі бойынша коннекторды бұғаттау, ажырату функциясы бар. Алмалы енгізетін ине ішкі бөлігіне кіріктірілген. Кіріктірілген канюлясы бар ішкі коннектор сыртқы коннектормен жабылады. Алынбалы енгізілетін ине ішкі коннектордың өздігінен жабылатын жарғақша арқылы енгізіледі, кіріктірілген жұмсақ канюляның ішкі қуысынан өтіп, кіріктірілген жұмсақ канюляның екінші жағынан шығады. Қосымша, сыртқы коннектордың бөлігі (бітеуіш) жеткізіледі. Түтіктің ішкі диаметрі 0,38 мм; Түтіктің сыртқы диаметрі 1,5 мм; Түтіктің ұзындығы 23 дюйм (60 см); Қуыстардың саны бір; Қуыс пішіні дөңгелек; ПТФЭ ұштығының конфигурациясы иненің үстіндегі катетер; Катетердің ішкі диаметрі 0,39 мм; Катетердің сыртқы диаметрі 0,52 мм; Катетердің ұзындығы 6 мм; Катетердің ұштығы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коннекторынан, алынбалы енгізетін инені және политетрафторэтиленнен жасалған жұмсақ канюлядан (9 мм) тұратын шеткері төлкеден тұрады. Квик-сет Парадигмасы инфузиялық жүйесінің патенттелген катетер коннекторының конфигурациясы Парадигм Резервуарының коннекторымен қосу үшін әзірленген. Резервуар коннекторымен үйлесімді катетер коннекторының ұшы резервуарға сағат тілімен 1/4 бұру кезінде "шертпе және бұғаттау" ("snap and lock") арқылы қосылады. Катетер коннекторының инесі резервуардың қалқаншасын тесу үшін пайдаланылады. Кірістірілген 25 калибрлі канюля тері астына 27 калибрлі тот баспайтын болаттан жасалған алынбалы инемен енгізіледі. Кірістірілген канюля ұзындығы 9 мм. Жабысқақ төсеніш төлке мен тері асты канюлясын, сондай-ақ инфузия желісін қорғайды. Инфузиялық жүйеде сыртқы және ішкі бөліктерден тұратын "басу және бұру" принципі бойынша коннекторды бұғаттау, ажырату функциясы бар. Алмалы енгізетін ине ішкі бөлігіне кіріктірілген. Кіріктірілген канюлясы бар ішкі коннектор сыртқы коннектормен жабылады. Алынбалы енгізілетін ине ішкі коннектордың өздігінен жабылатын жарғақша арқылы енгізіледі, кіріктірілген жұмсақ канюляның ішкі қуысынан өтіп, кіріктірілген жұмсақ канюляның екінші жағынан шығады. Қосымша, сыртқы коннектордың бөлігі (бітеуіш) жеткізіледі. Түтіктің ішкі диаметрі 0,38 мм; Түтіктің сыртқы диаметрі 1,5 мм; Түтіктің ұзындығы 23 дюйм (60 см); Қуыстардың саны бір; Қуыс пішіні дөңгелек; ПТФЭ ұштығының конфигурациясы иненің үстіндегі катетер; Катетердің ішкі диаметрі 0,39 мм; Катетердің сыртқы диаметрі 0,52 мм; Катетердің ұзындығы 9 мм; Катетердің ұштығы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 қабылдағыш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 қабылдағыш жиынтықта қорғаныш пастасы бар (10 нәжіс қабылдағыш есебінен 1 паста тюбик 60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ересектер үшін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1500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2100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оттегі канюлясы балалар үшін өлшемі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 жағдайында оксигенотерапияға арналған. Жұмсақ созылғыш икемді ПВХ жасалған, латекс жоқ. Мұрын бөлігі фталатсыз. Ол бір жағынан оттегі көзіне қосылу үшін халықаралық стандарттарға сәйкес келетін стандартты коннектормен аяқталатын мұрын қуысына енгізілген, екі мұрын түтігі бар ұзындығы 3000 мм түтіктен тұрады, ал екінші жағынан ілмек жасайды. Жарамдылық мерзімі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40,0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40,0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40,0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40,0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40,0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40,0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40,0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40,0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52,0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52,0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52,0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52,0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52,0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52,0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52,0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52,0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СН4, ұзындығы 38,0 см, диаметрі 1,3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5, ұзындығы 38,0 см, диаметрі 1,7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6, ұзындығы 38,0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8, ұзындығы 38,0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ұшы иілген Тиманн катетері,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Поливинилхлоридті созылғыш материалдан жасалған медициналық мақсатта қолданылатын конус формадағы жұмыс істейтін ұшы иілген уретралды катетер, уретраның обструктивті патологиясы бар пациенттерде, сондай-ақ қуықтың катетеризациясы кезінде катетеризация жүргізуді жеңілдетуге арналған. Бүйірлік көздердің болуы бітелу қатерінсіз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18,0 см, диаметрі 3,3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18,0 см, диаметрі 4,0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18,0 см, диаметрі 4,7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18,0 см, диаметрі 5,3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18,0 см, диаметрі 6,0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18,0 см, диаметрі 6,7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18,0 см, диаметрі 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18,0 см, диаметрі 2,7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 шар тәрізді дөңгелек урологиялық катетер, өлшемі СН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Уретраға енгізуге арналған медициналық мақсатта қолдану үшін поливинилхлоридті созылғыш материалдан жасалған, жұмыс істеу ұшының басы шар тәрізді дөңгелек уретральды катетер. Бірден екі мақсатты орындайды - несептің қалыпты ағынын қамтамасыз етеді және простата көлемін азайтады. Бүйірлік көздердің болуы бітелу қаупінсіз ең жақсы дренажды қамтамасыз етеді.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16Fr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18Fr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20 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22Fr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24Fr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Баллондық силикондалған Фолей катетері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Фолей катетерлері силикондалған латекстен шығарылады, бұл пациенттің жайлылығы мен қауіпсіздігін қамтамасыз етеді. Баллоннан катетердің ұшына тегіс ауысу оны енгізу кезінде жарақаттардың пайда болуын азайтады. Баллон пішінді ұстап тұруға, сондай-ақ ауаны толығымен шығаруға және катетерді оңай алып тастауға арналған қырлы құрылымға ие. Катетерлер мынадай атаумен шығарылады: Фолей катетері 3 жүрісті, стандартты, бір рет қолданылатын, стерильді баллонды силикондалған. Өлшемдері: 26Fr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L (46-48)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XL (50-52)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ХХL (54-56)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ХХXL (58-60)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комбинезон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стерильді емес, бір рет қолданылатын, тығыздығы СМС 40 комбинезон. Капюшоны және сыдырма бекітпесі мен "жабысқышы" бар комбинезон. Өлшемдері: XXXXXL (74-76)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 см х 60 см, тығыздығы 50 г/м ш. м. 2. ламинатталған жайма 1,4 м х 0,8 м, тығыздығы 25 г / м ш. 3. салфетка 0,8 м х 0,7 м, тығыздығы 25 г / м ш. - 1 дана. 4. босанатын әйелге арналған жейде тығыздығы 25 г/м ш. - 1 дана, 5. ұзын бахилалардың тығыздығы 25 г / м кв. - 1 жұп.6. қалпақ берет тығыздығы 18 г / м ш. - 1 дана. 7. қағаз салфетка 0,2 м х 0,2 м – 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 2. Мата емес материалдан жасалған жайма 140см х 80см-1шт. 3. Босанатын әйелге арналған жейде-1 дана . 4. Мата емес материалдан жасалған Салфетка 80см х 70см-2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хирургиясына арналған іш киім жиынтығы,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 үстеліне арналған біріктірілген қаптама 80 x 145см, ауд. 30 г/м кв. – 1 дана; 2. Адгезивтік жиекті ақжайма 70 x 80см, ауд. 40 г/м кв. - 2 дана; 3. Адгезивтік жиекті ақжайма 175 x 180см, ауд. 40 г/м кв. - 1 дана; 4. Адгезивтік жиекті ақжайма 160 x 240см, ауд. 40 г/м кв. - 1 дана; 5. Операциялық үстелге арналған ақжайма 160 x 190см, сіңіргіш аумағы 80 x 190см, ауд. 40 г/м кв. - 1 дана; 6. Операциялық лента 10 x 50см - 1 дана ; 7. Қағаз сүрткі 33 х 33см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кардиоваскулярлық операцияларға арналған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 2. Торакальды жайма 200/300 х 330см( операциялық араласу аймағы 32 х 40см), алаңы 54 г/м ш. - 1 дана. 3. Жабысқақ жиегі 80 х 90см жайма, алаңы 40 г / м ш. - 2 дана. 4. Перинді жабыны бар жайма 200 х 260см, ойығы 20 х 105см, алаңы 54 г/м ш. - 1 дана. 5. Орамал 30 х 40см, алаңы 40 г / м ш. - 6 дана. 6. Операциялық таспа 10 х 50см, алаңы 40 г/м ш. - 3 дана. 7. 2 х 30см бау ұстағыш-2 дана. 8. Ұзын бахилалар 31,5 / 41,5 х 50см, алаңы 40 г / м ш. - 1 жұп 9. Полиэтиленді бахилалар-1 жұп 10. Операциялық үстелге арналған жайма 160 х 240см, алаңы 40 г / м ш. - 1 дана. 11. Операциялық үстелге арналған жайма 160 х 190см, алаңы 40 г / м ш. - 1 дана. 12. Дефибрилляторға арналған қап 33 х 38см, көлемі 30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Босанатын әйелдерге арналған төсек-орын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Клип – берет қалпақшасы - 1 дана; 2. Қысқа бахилалар - 1 жұп; 3. Қағаз салфетка 20×20 см - 2 дана; 4. Сіңіргіш жайма 60×60 см - 1 дана; 5. Ылғал өтпейтін жайма 80х140 см - 1 дана; 6 . Салфетка 80×70 см - 2 дана; 7. Босанатын әйелге арналған жейде - 1 дана; 8. Төсем - 2 дана; 9. Үш қабатты резеңкелі медициналық маска - 1 дана; 10. Платикалық астауша - 1 дана; 11. Полиэтиленді жеңқаптар - 1 жұп; 12. Ламинатталған алжапқыш – 1 дана; 13. Биоматериалға арналған пакет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 3. Қағаздан жасалған сіңіргіш Салфетка 22 х 23см-2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 3. 22 х 23см қағаздан жасалған сіңіргіш салфетка-2 дана. 4. Аспаптық үстелге арналған жайма 160 х190см, алаңы 30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мойынға операция жасауға арналған хирургиялық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x 145см, алаңы 30 г / м ш. - 1 дана. 2. Жайма 180 x 250см ойығы 10 x 70см, жабысқақ жиегі бар, алаңы 40 г / м ш. - 1 дана. 3. Операциялық жайма 100 x 160см, алаңы 40 г / м ш. - 1 дана. 4. Жабысқақ жиегі 40 x 80см салфетка, 40 г/м шаршы метр алаң-1 дана. 5. Операциялық таспа 10 x 50см, алаңы 40 г/м ш. - 2 дана. 6. Сіңіргіш салфетка 30 x 40см, пл. 40 г/м Ш. - 4 дана. 7. Операциялық үстелге арналған жайма 160 x 200см, алаңы 40 г / м ш. - 1 дана. 8. Басын жабуға арналған жайма 80 x 140см, алаңы 40 г / 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мата емес материалдан жасалған босанатын әйелдерге арналған акушерлік төсек-орын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140*80 см – 1 дана. 2. Астына төселетін салфетка 70*80 см - 2 дана.3. Жаялық – сіңіргіш 60*60 см – 1 дана. 4. Босанатын әйелге арналған жейде-1 дана 5. Клип – берет қалпақшасы-1 дана. 6. Сіңіргіш Салфетка 20*20 см – 2 дана.7. Тоқыма емес материалдан жасалған қысқа бахила-1 жұп. 8. Үш қабатты медициналық маска-1 дана 9. Сіңіргіш төсем-2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үшін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жайма, көлемі 190*160 см, саны-1 дана, тоқылмаған материалдан жасалған; 3. Ангиографияға арналған жайма, өлшемі 300 * 180 см, екі саңылауы бар, саны-1 дана, тоқылмаған материалдан жасалған; 4. Екі саңылауы бар түтіктерге арналған бекіткіш, саны-1 дана, тоқыма емес материалдан жасалған; 5. Сіңіргіш Салфетка, өлшемі 21*23 см, саны – 2 дана, қағаздан жасалған; 6. Операциялық таспа, өлшемі 50*10 см, саны – 1 дана, жабысқақ фиксациясы бар тоқыма емес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үстелдің тысы 145*80см-1 дана . 2.Операциялық жайма 100*80см-1 дана 3. Қауырсын жабыны бар жайма, өлшемі 230*180 см және ойығы 20*100 см, саны - 1 дана.4. Тесігі және қабылдағыш қалтасы бар торакалды жайма, өлшемі 330*300/200 см - 1 дана, 5. Қабылдағыш қалта 50*75/20см-1 дана. 6. Операциялық таспа, өлшемі 50*10 - 1 дана 7.Аяқ киім 1 жұп. 8. Жайма 180 * 250см ойығы бар,жабысқақ жиегі-1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100 см х 137 см - 1 дана. 2. Артроскопияға арналған жайма 228 см х 300 см - 1 дана. 3. Камераға арналған жабын 15 см х 236 см - 1 дана. 4. Дренаждау түтігі F/F - 1, түтік ұзындығы: 300 см - 1 дана. 5. Күшейтілген қорғанышы бар хирургиялық халат, өлшемі: ХL - 2 дана. 6. Артроскопияға арналған үлкен диаметрлі аппараттық жүйе 250 см - 1 дана. 7. Созылмалы бекіткіші бар гипс салуға арналған ұзын шұлық30 см х 60 см - 1 жұп, 8. Операциялық таспа 50 см х 10 см –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46747,98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оқшаулауға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х 250 см - 2 дана. 2. Тік оқшаулауға арналған жайма 320 х 245 см – 1 дана. 3. Жүз (сабы бар) мөлшері: №23 - 1 дана. 5. Жайма 90 х 100 см - 1 дана. 6. Мейо үстеліне арналған жайма 80 х 140 см – 1 дана. 7. Ирригацияға арналған шприц көлемі: 50 мл – 1 дана. 8. 9. Электрохирургиялық қарындаш- 1 дана. 10. Күшейтілген қорғағышы бар хирургиялық халат, өлшемі: XL - 2 дана. 11. Лапаротомияға арналған рентген-контрастылы жібі бар хирургиялық тампондар 45 см х 45 см - 10 дана. 12. Бүйрек тәрізді астауша, көлемі 700 мл – 1 дана. 13. Коагулятор ұштығын тазартқыш 5 см х 5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гемодиализге арналған стерильді, бір рет пайдаланылатын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диагностические, смотровые, латексные, неопудренные, размер М - 1 пара. 2. Маска медицинская трехслойная на резинках - 1 шт. 3. Салфетка хирургическая 75 см х 50 см - 1 шт. 4. Тампоны впитывающие, хирургические, размер: круглые диаметром 7 см - 5 шт. 5. Салфетки хирургические 7,5 см х 7,5 см - 5 шт. 6. Шприцы одноразовые, трехкомпонентные, объем: 5 мл - 2 шт. 7. Фиксирующая полоска с подушечкой 2,5 см х 12 см - 6 шт. 8. Гемостатический пластырь с подушечкой - 2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пайдаланылатын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Диагностикалық, тексеру, латексті, опаланбаған қолғаптар, өлшемі М - 1 жұп. 2. Үш қабатты, резеңкелі медициналық маска - 1 дана. 3. Көп қабатты сіңіргіш салфетка 60 см х 40 см - 1 дана. 4. Хирургиялық салфетка 50 см х 40 см - 1 дана. 5. Сіңіргіш, хирургиялық тампондар, мөлшері: дөңгелек диаметрі - 7 см - 6 дана. 6. Хирургиялық салфеткалар 7,5 см х 7,5 см - 6 дана. 7. Бір рет қолданылатын, үш компонентті шприцтер, көлемі 100 мл – 2 дана. 8. Бір рет қолданылатын, үш компонентті шприцтер, көлемі 200 мл - 1 дана. 9. Жастықшасы бар бекіткіш жолақ 2*12 см - 6 дана. 10. Жастықшасы бар гемостатикалық пластырь - 2 дана. 11. Катетерге арналған бітегіш, диаметрі: 1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балалар хирургиясына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ретінде. 2. аспаптық үстелдегі жайма ретінде 80 см х 145 см – 1. 3. аяқ жаймасы 170 см х 175 см, саңылауы – 1 ретінде. 4. анестезиядағы жайма 155 см х 260 см тесігі бар – 1 ретінде. 5.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жолмен босандыруға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үстелшесіне арналған жабын 150×190 см – 1 дана; 2. Майо үстелшесіне арналған жабын 80×145 см – 1 дана; 3. Кесар тілігіне арналған жайма 200×300 см – 1 дана; 4. Күшейтілген халат L – 1 дана; 5. Күшейтілген халат ХL – 1 дана; 6. Сүрткі 10*10 см дәкелі, рентген жібі бар көп қабатты – 30 дана; 7. Балаға арналған көрпе 80×90 см – 1 дана; 8. Жаңа туған нәрестеге арналған телпек – 1 дана; 9. Кіндік қысқыш; -1 дана; 10. Сүлгіге арналған қысқыш – 1 дана; 11. Yankauer үлгісіндегі байланыстыратын түтігі бар аспирациялық катетер 0,5×300 см, түтікті екі ұстағышы бар – 1дана; 12. Сепкіш – 1 дана; 13. Жабысқақ таспа 10×30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кардиохирургияға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6,5 - 2 жұп қолғап; 2. Өлшемі 7 - 2 жұп қолғап, өлшемі 7,5-4 жұп қолғап; 3. Өлшемі 8 - 3 жұп қолғап; 4. № 11 Скальпель металдар қорытпасынан жасалған - 2 дана ; 5. № 15 Скальпель металдар қорытпасынан жасалған - 2 дана ; 6. № 22 Скальпель металдар қорытпасынан жасалған - 2 дана; 7. Тостаған 250 мл полимерден жасалған - 2 дана; 8. Тостаған 500 мл полимерден жасалған - 2 дана; 9. Бүйрек тәрізді науа 700 см3 полимерден жасалған-2 дана; 10. Түтік ұстағыш полимерден жасалған-1 дана; 11. 9 х 35 см қорғаныш үлдірі - 2 дана; 12. Ине есептегіші полимерден жасалған-1 дана.; 13. Ұштықты тазартқыш целлюлозадан жасалған-1 дана; 14. Коагулятор тұтқасы - 1 дана; 15. Шприц 50 мл полимерден жасалған-1 дана ; 16. Шприц-ирригация 50 мл полимерден дайындалған-1 дана ; 17. Сору полимерден жасалған-1 дана; 18. Операциялық таспа 10х50 см - 2 дана; 19. Күшейтілген қорғаныс халаты L - 2 дана матадан жасалмаған материалдан жасалған; 20. Күшейтілген қорғаныс халаты ХL-3 дана мата емес материалдан жасалған; 21. Стандартты халат тоқыма емес материалдан жасалған ХL-1 дана; 22. Сіңіргіш сүлгі-10 дана; 23. Жабысқақ жиегі бар бір рет қолданылатын жайма 75 х 100 см мата емес материалдан жасалған - 2 дана; 24. Жабысқақ жиегі бар бір рет қолданылатын жайма 90 х 160 см тоқылмаған материалдан жасалған - 3 дана; 25. 160 х 190 см тоқыма емес материалдан жасалған үстелдегі қорғаныс жабыны - 1 дана; 26. 160 х 250 см тоқыма емес материалдан жасалған үстелдегі қорғаныс жабыны - 1 дана; 27. Жабысқақ жиегі бар бір рет қолданылатын салфетка 100 х 100 см тоқылмаған материалдан жасалған - 6 дана; 28. Бахилалар тоқылмаған материалдан жасалған -1 жұп; 29. Кардиохирургиялық жайма мата емес материалдан жасалған 274 х 320 см-1 дана; 30. Қалдықтарға арналған қап, полиэтиленнен жасалған-3 дана; 31. Полиэтиленнен жасалған диаметрге арналған қаптама-2 дана; 32. Сіңіргіш салфеткалар 10 х 10 см - 60 дана; 33. Рентгенконтрасты салфеткалар 45 х 45 см - 40 дана; 34. Рентгенконтрасты салфеткалар 30 х 30 см - 20 дана; 35. Тік бұрышты науа полимерден жасалған-2 дана; 36. Фолейдің екі жақты катетері 16 Fr латекстен, каучуктан, силиконнан жасалған-1 дана; 37. Полимерден жасалған аспирациялық түтік 350 мл-1 дана; 38. Полимерден жасалған дренаж банкі 2300 мл-1 дана; 39. 500 мл полимерден несеп қабылдағыш-1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үлкен жайма, көлемі 190*160 см, саны – 1 дана, тоқыма емес материалдан жасалған; 3. Операциялық шағын жайма, көлемі 120*160 см, саны - 1 дана, тоқылмаған материалдан жасалған; 4. Операциялық жайма, өлшемі 250*160 см, тесігі, қалтасы, бұрғышы және инционды үлдірі бар, саны - 1 дана, тоқыма емес материалдан жасалған;5. Сіңіргіш Салфетка, өлшемі 21*23 см, саны - 4 дана, қағаздан жасалған; 6. Операциялық таспа, өлшемі 50*10 см, саны - 2 дана, жабысқақ фиксациясы бар тоқыма емес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ламинэктомияға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дана.2. ламинэктомияға арналған жайма 160 см х 300 см тоқыма емес материалдан ойығы 20 см х 30 см инциз үлдірімен – 1 дана 3. жабысқақ жиегі бар тоқыма емес материалдан жасалған 80 см х 90 см салфетка-4 дана – 4. 22 см х 23 см қағаз сіңіргіш салфетка-3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жайма, көлемі 190*160 см, саны-1 дана, тоқылмаған материалдан жасалған; 3. Лапароскопияға арналған жайма, өлшемі 280*180 см, тесігі бар, жабысқақ бекіткіші бар екі қалтасы, инциционды үлдір және түтіктерге арналған саңылаулары бар тоқыма емес материалдан жасалған қосымша ендірмелері бар, саны – 1 дана, тоқыма емес материалдан жасалған; 4. Сіңіргіш Салфетка, өлшемі 21*23 см, саны – 4 дана, қағаздан жасалған; 5. Операциялық таспа, өлшемі 50*10 см, саны – 2 дана, жабысқақ фиксациясы бар тоқыма емес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липосакцияға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жайма 90 см х 80 см-2 дана. 2. тоқыма емес материалдан жасалған жабысқақ жиегі бар жайма 160 см х 150 см – 1 дана, 3. тоқыма емес материалдан жасалған жабысқақ жиегі бар жайма 160 см х 120 см – 1 дана. 4. сіңіргіш салфетка 45 см х 45 см-1 дана.5. тоқыма емес материалдан жасалған ұзын бахилалар 120 см х 75 см-1 жұп 6. жабысқақ таспа 50 см х 10 см-2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неонатологқа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Саңылауы 4,5 см х 7,2 см ламинатталған жайма 80 см х 60 см - 1 дана. 2. Ламинатталған жайма 80 см х 60 см-1 дана. 3. Қағаз салфетка 20 см х 20 см-4 дана. 4. Медициналық халат (S, M, L, XL) - 1 дана . 5. Телпек-берет-1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 қолданылатын , стерильдіжиынтық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салфетка 30 см x 30 см-5 дана. 2. жаңа туған нәрестеге арналған жайма 100 см х100 см-2 дана 3. ылғал өткізбейтін төсеніш 60 см x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 2. дәке шарлары – тампондар) - 5 дана 3. мата емес материалдан жасалған салфеткалар көлемі 7 см х 7 см-2 дана. 4. пластикалық пинцет-1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жалпы операция жасауға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см х 250 см - 2 дана. 2. U – тәрізді ойығы бар операциялық жайма 150 см х 160 см – 1 дана 3. Қалталары бар жамбасқа арналған жайма (күшейтілген) 200/300 см х 350 см - 1 дана. 4. Гипс салуға арналған созылмалы бекіткіші бар ұзын шұлық, ұзын шұлық өлшемі: 40 см х 100 см – 1 дана. 5. Операциялық таспа 50 см х 10 см - 1 дана. 6. Аспирацияға арналған қап, диаметрлері 35 см х 43 см - 1 дана. 7. Металл жүздер (сабы бар), мөлшері: №23 - 3 дана. 8. Инелерді сақтауға және есепке алуға арналған контейнер - 1 дана. 9. Коагулятор ұштығын тазартқыш - 1 дана. 10. Электрохирургиялық қарындаш - 1 дана. 11. Күшейтілген қорғағышы бар хирургиялық халат, өлшемі: ХL - 3 дана. 12. Лапаротомияға арналған рентген-контрастылы жібі бар хирургиялық тампондар, 45 см х 45 см - 10 дана. 13. Астауша, көлемі: 2000 мл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112566,97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тізеге операция жасау үшін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150 см x 250 см - 2 дана. 2. Гипсті созылмалы бекітуге арналған ұзын шұлық, өлшемі:30 см х 60 см - 1 дана. 3. Операциялық таспа 50 см х 10 см - 1 дана. 4. Аспирация мен диатермияға арналған қаптама 35 см х 45 см - 1 дана. 5. Металл жүздері (тұтқасы бар), өлшемі: №23 - 1 дана. 6. Инелерді сақтауға және есепке алуға арналған контейнер - 1 дана. 7. Коагулятор ұшын тазартқыш - 1 дана. 8. Электрохирургиялық қарындаш - 1 дана. 9. Хирургиялық күшейтілген қорғағышы бар халат, өлшемі: XL - 3 дана. 10. Аяқ-қолға арналған жайма (стандартты) 228 см х 300 см - 1 дана. 11. Лапаротомияға арналған рентгеноконтрастылы жібі бар хирургиялық тампондар 45 см х 45 см - 10 дана 12. Астауша, көлемі: 2000 мл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 2. Жайма 80см х 140см шеті жабысқақ - 2шт.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 2. Жабысқақ жиегі бар 80см х 70см салфетка-2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операциялық өрісті шектеуге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160*200 см, тығыздығы 40 грамм/ш. м. - 2 дана 2. Жабысқақ жиегі бар салфетка, 80*70 см, тығыздығы 40 грамм/ш. 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кесарь тілігі операциясына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Кесарь тілігіне арналған жайма 140 см х 240 см, бұрғышы және сұйықтыққа арналған қалтасы бар - 1 дана. 2. Аспаптық үстелге ламинатталған жайма 140 см х 200 см-1 дана . 3. Сіңіргіш жаялық 60 см х 90 см-1 дана. 4. Қағаз Салфетка 20 см х 20 см-4 дана. 5. Аспаптық үстелге арналған Мейо корпусы 140 см х 80 см-1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операция жасауға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1.Аспаптық үстелге арналған қаптама, өлшемі 145*80 см, саны-1 дана, тоқылмаған материалдан жасалған; 2. Жабысқақ жиегі бар жайма, өлшемі 180*160 см, саны-1 дана, тоқылмаған материалдан жасалған; 3. Жабысқақ жиегі бар жайма, өлшемі 240*160 см, саны - 1 дана, тоқылмаған материалдан жасалған; 4. Ойығы бар жайма, өлшемі 250*180 см, саны - 1 дана, тоқыма емес материалдан жасалған; 5. Жабысқақ жиегі бар ылғал өткізбейтін жайма, өлшемі 90*80 см, саны - 2 дана, тоқыма емес материалдан жасалған; 6. Операциялық үстелге арналған жайма, өлшемі 190*160 см, саны-1 дана, тоқылмаған материалдан жасалған; 7. Операциялық таспа, өлшемі 50*10 см, саны - 3 дана, полимерлер мен қағаздан жасалған; 8. Бахила-шұлық, өлшемі 120*34 см, саны-1 дана,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Эндоскопияға арналған операцияларға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жабын 150×190 см – 1 дана; 2. Майо үстеліне жабын 80×145 см – 1 дана; 3. Жабысқақ жиегі бар, инциздік пленкасы бар тесігі бар жайма 180×200 см – 1 дана; 4. Халат XL – 2 дана; 5. Жабысқақ лента 10×50 см – 3 дана; 6. Рентген жібі бар көп қабатты дәке салфетка 10×10 см – 10 дана; 7. Денеге арналған сызғышы бар маркер – 1 дана; 8. Шприц 10 мл Luer Lock – 1 дана; 9. Сүлгіге арналған қысқыш – 1 дана; 10. Қақпағы бар тостаған 30 мл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операция жасауға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үстелшесіне арналған жабын 150×180 см – 1 дана; 2. Майо үстелшесіне арналған жабын 80×145 см – 1 дана; 3. Инцизиялық үлбірі бар, жабысқақ шеті бар, тесігі бар 200×315 см жайма – 1 дана; 4. Күшейтілген халат ХL – 2 дана; 5. Сүрткі 10*10 см дәкелі, рентген жібі бар көп қабатты – 10 дана; 6. Рентген жібі бар абдоминальді спонж – 10 дана; 7. Yankauer үлгісіндегі байланыстыратын түтігі бар аспирациялық катетер 0,5×300 см, түтікті екі ұстағышы бар – 1дана; 8. Сүлгіге арналған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24784,39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буына жасалатын операцияларға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үстелшесіне арналған жабын 150×180 см – 1 дана; 2. Майо үстелшесіне арналған жабын 80×145 см – 1 дана; 3. Тілігі U тәрізді жайма 150×240 см – 1 дана; 4. Жайма 100×150 см – 1 дана; 5. Хирургиялық халат ХL – 2 дана; 6. Қолға арналған сүлгі 33×30 см – 5 дана; 7. Тоқылмаған тампондар L – 5 дана; 8. Тоқылмаған тампондар М – 5 дана; 9. Сүрткі 10*10 см дәкелі, рентген жібі бар көп қабатты – 10 дана; 10. Yankauer үлгісіндегі байланыстыратын түтігі бар аспирациялық катетер 0,5×300 см, түтікті екі ұстағышы бар – 1дана; 11. Шприц 10 мл LL – 1 дана; 12. Қақпағы бар тостаған 30 мл – 1 дана; 13. Тостаған 500 мл – 1 дана; 14. Тостаған 1000 мл – 1 дана; 15. Сүлгіге арналған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жабысқақ жайма 75 см х 75 см-1 дана.4. жабысқақ жайма 200 см х 200 см-1 дана.5. жайма 125 см х 150 см жабысқақ тілігі 7 см х 40 см – 1 дана. 6. операциялық жабысқақ таспа 10 см х 50 см-2 дана.7. қағаз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тоқыма емес материалдан жасалған жайма 170 см х 260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шарлы операцияға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55х65 см қалта-қабылдағыш, тығыздығы 40 г / м ш. - 1 дана. 2. Диаметрі 60см полиэтиленнен жасалған қорғаныш қап - 1 дана. 3. Жайма 140 х 160см, жабысқақ ойығы бар 30х40 см, тығыздығы 40 г/м ш. - 1 дана. 4. Жабысқақ жиегі бар 160х210 см жайма, тығыздығы 40 г / м ш. - 1 дана. 5 Сіңіргіш қағаз салфетка 22 х 23см-4 дана . 6. Операциялық таспа 5х50 см, тығыздығы 40 г / м ш. - 2 дана. 7. 40х80 см жабысқақ жиегі бар бастың операциясына арналған жайма, тығыздығы 40 г/м шаршы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жайма 75 см х 90 см-1 дана.4. екі тілігі және аяққа арналған қорғаныш жабыны бар 260 см х 320 см жайма-1 дана, 5. жабысқақ таспа 2 см х 33 см-2 дана.6. жабысқақ таспа 10 см х 50 см-1 дана.7. қағаз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жайма (күшейтілген) 137 см х 150 см - 1 дана. 2. Стандартты хирургиялық халат, өлшемі XL - 1 дана. 3. Жақсартылған бөлігі жоқ хирургиялық леггинсы 45 см х 100 см - 2 дана. 4. Жабысқақ таспасы бар жайма 50 см х 75 см - 1 дана. 5. Стақан, көлемі 100 мл - 1 дана№ 6. Бір реттік жайма 50 см х 60 см - 2 дана. 7. Бүйрек тәрізді астауша, көлемі 700 мл – 1 дана. 8. Жамбасқа салатын жайма 70 см х 80 см – 1 дана. 9. Рентген-контрастылы жібі бар хирургиялық дәке тампоны 10 см х 10 см - 20 дана. 10. Кіндік қысқышы 1 дана. 11. Хирургиялық сүлгі 2 дана. 12. Балаларға арналған жаялық 90 см х 90 см - 1 дана. 13. Сіңіргіш төсем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тігістерді шешуге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 2. тігістерді алуға арналған пышақ (скальпель №12) - 1 дана 3. мата емес материалдан жасалған салфеткалар көлемі 7 см х 7 см-2 дана. 4. пластикалық пинцет-1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 бір рет қолданылатын стенттеуге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 190 см – 1 дана емес матадан жасалған науқасқа арналған төсек. 2. халат, матадан жасалмаған материал-2 дана. 3. 40 × 50 см тоқыма емес материалдан жасалған сіңіргіш салфетка – 2 дана. 4. 110 × 110 см тоқыма емес материалдан жасалған құрылғыға арналған жабын-1 дана. 5. Екі саңылауы бар, мөлдір үлдірлі жиегі бар ангиографиялық жайма мата емес материалдан және 190 × 320 см – 1 дана полиэтиленнен жасалған. 6. Дәке тампондары дәкеден жасалған (10 × 10 см) - 30 дана. 7. Скальпель № 11, пластиктен жасалған және металл қорытпасы-1 дана. 8. 18G функционалды инесі пластиктен және 7 см металл қорытпасынан жасалған-1 дана. 9. 20 G интродьюсері 10 см – 1 дана тоқыма емес материалдан жасалған. 10. Торк-құрылғы (ротатор), пластиктен жасалған – 1 дана. 11. Y-коннектор, пластиктен жасалған және металл қорытпасы-1 дана. 12. Ra RH OFF (1000 psi) үш жақты құлыптау краны, пластиктен жасалған-1 дана. 13. Үш жақты манифольд, RA RH OFF (1100 psi), пластиктен жасалған – 1 дана. 14. Жоғары қысымды ra/FLL желісі 125cm (1000 psi) пластиктен жасалған – 2 дана. 15. Екі клапанды (30 psi) 150 см көктамыр ішіне құюға арналған жиынтық, пластиктен жасалған – 1 дана. 16. 150 см – 1 дана пластиктен жасалған ортаның контрастына арналған жиынтық. 17. Шприц 2,5 сс ML, пластиктен жасалған-1 дана. 18. Шприц 10 сс ML, пластиктен жасалған-1 дана. 19. Шприц 10 сс MLL, пластиктен жасалған-1 дана. 20. Шприц 20 сс MLL, пластиктен жасалған-1 дана. 21. Ине 20 G 1 ½ (4 см) (сары), пластиктен жасалған және металл қорытпасы-1 дана. 22. Ине 21 G 1 ½ (4 см) (жасыл), пластиктен жасалған және металл қорытпасы-1 дана. 23. 120 мл стакан, пластиктен жасалған – 1 дана. 24. Тостаған 250мл (диаметрі 10 см), пластиктен жасалған – 1 дана. 25. Тостаған 5000мл (диаметрі 28 см), пластиктен жасалған – 1 дана. 26. Қашықтан басқару пультінің корпусы 15 × 30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Ұршықбуынды тотальді эндопротездеуге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Үстелге арналған жайма (күшейтілген) 100 см х 137 см - 1 дана. 2. U-тәрізді ойығы бар операциялық жайма (күшейтілген) 220 см х 250 см - 1 дана. 3. Созылмалы бекіткіші бар гипс салуға арналған ұзын шұлық 30 см х 60 см - 1 дана. 4. Аспирация мен диатермияға арналған қап 35 см х 45 см - 1 дана. 5. Қосуға арналған дренажды түтік, түтік ұзындығы 300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ортопедияға арналған (жамбасқа жасалатын операция үшін)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аспаптар үстеліне арналған 140 см х 80 см қаптама – 1 дана. 2. Жабысқақ жиегі бар 180 см х 170 см кіші операциялық жайма – 1 дана. 3. Жабысқақ жиегі бар 240 см х 180 см үлкен операциялық жайма – 1 дана. 4. 100*20 см ойығы бар және жабысқақ жиегі бар 250 см х 180 см үлкен операциялық жайма – 1 дана. 5. 90 см х 70 см кіші операциялық жайма – 2 дана. 6. 200 см х 180 см үлкен операциялық жайма – 1 дана. 7. Бахилалар 120 см х 34 см – 1 дана. 8.Операциялық таспа 50 см х 5 см – 3 дана. 9. Хирургиялық салфетка 40 см х 30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мен ортопедияға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хирургиялық қап, өлшемі 145 см х 80 см - 1 дана. 2. Операциялық үлкен жайма (күшейтілген), өлшемі 190 см х 160 см - 1 дана 3. Созылмалы тесігі бар операциялық үлкен жайма, диаметрі 3,5 см (күшейтілген) 240 см х 240 см - 1 дана. 4. Хирургиялық бахилалар 50 см х 30 см - 1 дана. 5. Операциялық таспа 50 см х 5 см - 2 дана. 6. Хирургиялық сүрткі 80 см х 80 см - 1 дана. 7. Адгезивті шеті бар шағын операциялық жайма 60 см х 60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аяққа арналған қорғаныш жабыны бар жайма 150 см х 200 см-1 дана 3. жабысқақ таспа 10 см х 50 см-1 дана.4. қағаз салфетка 33 см х 33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күшейтілген қорғауға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ламинатталған алжапқыш-1 дана.2. тоқыма емес материалдан жасалған комбинезон-1 дана. 3. тоқыма емес материалдан жасалған үш қабатты маска-1 дана. 4. тоқыма емес материалдан жасалған ұзын бахилалар-1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Цистокопияға арналған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 бахила 70 х 120см, пл. 40 г / м ш. - 1 жұп 2. Операциялық үстелге арналған жайма 110 х 160см, алаңы 40 г/м ш. - 1 дана. 3. Диаметрі 7 см жабысқақ саңылауы бар 45 х 70см салфетка, 40 г/м шаршы метр алаң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Артынан байламалы, белбеуі бар, тік жағасы бар халат.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46-48 (М),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кешені, стерильді емес, көп реттік, өлшемі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 ақ бөз; Жейде, ақ бөз; Шалбар, ақ бөз; Мақта-дәкелі маска; Алжапқыш, ЖҚПЭ; Жеңқаптар, ақ бөз; Бахилалар, ақ бөз; Орамал, ақ бөз; Сөмке, ақ бөз. 1. Халат - артынан байламалы, белбеуі бар, тік жағасы бар. Жеңдері біртігісті, қондырмалы, ұзын. 2. Түймелі ілгегі бар, жағасы тік жейже. Арқасы түзу. Жеңдері қондырмалы. 3. Шалбары бел сызығы бойынша созылмалы лентамен немесе резеңкемен тартылған. 4. Бел сызығы бойынша байламалары бар төрт бұрышты пішіндегі алжапқыш, полиэтилен үлбірінен жасалған. 5. Бас орамалы үш бұрышты пішінде болуы тиіс. 6. Мақта-дәкелі таңғыш (маска) дәке қабатынан және таңғыш ортасындағы жастықшалар түріндегі мақта қабаттарынан тұрады. Мақта қабаты түйірлерсіз және өткізбейтін біркелкі болуы тиіс, мақта-дәкелі таңғыштың (масканың) беті тесіктерсіз және лас дақтарсыз болуы тиіс. 7. Жұпты жеңқаптар, қолдарға бекіту үшін бүтін айналма резеңкелер пайдаланылады. 8. Тұтқалары бар төрт бұрышты пішіндегі сөмке. 9. Биік бахилалар, үстіңгі жағы түспеу үшін резеңкемен немесе баулармен бекітіледі.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46-48 (M),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 мөлшері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Комбинезон СМС 40 г/м2 – 1 дана; 2. Медициналық үш қабатты маска - 1 дана; 3. ЖҚПЭ алжапқышы - 1 дана; 4. Жеңқаптар СМС 40 г/м2 - 1 дана; 5. Биік бахилалар СМС 40г/м2 - 1 жұп; 6. Сіңіргіш сүзгі 30х40 см, спанлейс 60г/м2 - 1 дана; 7. Медициналық қолғап - 1 жұп. Капюшоны бар комбинезон -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Тоқылмаған СМС материалынан немесе тоқылмаған материалдан жасалған. Инфекциялық агенттердің, вирустар мен бактериялардың жұқтырылуы, берілуі мүмкін болатын тәуекелдерді төмендету үшін, сондай-ақ терінің агрессивті орталармен байланысынан қорғау үшін нақты тосқауылды қамтамасыз етуге арналған.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Маска ауа-тамшы жолымен берілетін аллергендер мен инфецияларды жұқтыру тәуекелін төмендету мақсатымен тыныс органдарын қорғауға арналған. Полиэтилен үлбірінен жасалған кеудешесі бар алжапқыш. Персоналдың алдыңғы жағын шашырандыдан, ластанудан қорғауға арналған. Жеңқаптар тоқылмаған СМС материалынан немесе тоқылмаған материалдан жасалған. Қолдар мен киімді жалпы өндірістік ластанудан сақтауға арналған.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Бахилалар бактериялар мен инфекциялардан, ластанудан оқшаулану үшін жұмыста аяқ киімнің қорғаныш қабаты ретінде пайдаланылатын жеке қорғану құралын білдіреді. Сіңіргіш сүрткі спанлейстен жасалған. Медициналық персоналдың қолдарын және жұмыс заттарының беттерін дезинфекциялауға арналған. Медициналық, стерильді емес, бір реттік қолғап. Ықтимал инфекциялық материалдар мен басқа да ластаушыларға қарсы тосқауылды қамтамасыз ету үшін медициналық мақсатта қолға киюге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46-48 (M),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жиынтығы, стерильді емес, бір реттік II, мөлшері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Халат СМС 40 г/м2 – 1 дана; 2. Жейде СМС 40 г/м2 -1 дана; 3. Шалбар СМС 40 г/м2 -1 дана; 4. Медициналық үш қабатты маска - 1 дана; 5. ЖҚПЭ алжапқышы - 1 дана; 6. Жеңқаптар СМС 40 г/м2 - 1 дана; 7. Биік бахилалар СМС 40г/м2 - 1 жұп; 8. Сіңіргіш сүзгі 30х40 см, спанлейс 60г/м2 - 1 дана; 9. Шлем/орамал СМС 40г/м2 - 1 дана; 10. Медициналық қолғап - 1 жұп.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СМС материалынан жасалған. Жейде. Жеңдері қысқа, арқасы түзу, жағасыз. Тоқылмаған СМС материалынан немесе тоқылмаған материалдан жасалған. Шалбар. Бел сызығы бойынша созылмалы лентамен немесе резеңкемен тартылған, тоқылмаған СМС материалынан немесе тоқылмаған материалдан жасалған.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Полиэтилен үлбірінен жасалған кеудешесі бар алжапқыш. Жеңқаптар тоқылмаған СМС материалынан немесе тоқылмаған материалдан жасалған. Биік бахилалар, жоғарғы жағы түспеу үшін резеңкемен немесе байламалармен бекітіледі, тоқылмаған СМС материалынан немесе тоқылмаған материалдан жасалған. Сіңіргіш сүрткі спанлейстен жасалған. Шлем/орамал тоқылмаған СМС материалынан немесе тоқылмаған материалдан жасалған. Медициналық стерильді емес, бір реттік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түсікке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40г/м ш. - 1 дана. 2. Үш қабатты сіңіргіш төсеніш-жаялық 60 х 60см, алаң 240 г / м ш. - 1 дана. 3. Сіңіргіш қағаз Салфетка 22 х 23см-4 дана . 4. Босанатын әйелге арналған жейде өлшемі L, көлемі 25 г/м шаршы метр-1 дана . 5. Әйелдердің гигиеналық төсемі-2 дана . 6. Қалпақ клип-берет, ПЛ. 18 г/м ш. - 1 дана. 7. Ұзын бахилалар 31,5 / 41,5 х 50см алаңы 40 г / м ш.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Абортқа арналған, стерильді, бір рет қолданылатын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х 190 см-1 дана – 2. тоқыма емес материалдан жасалған үш қабатты сіңіргіш төсеніш 60 см х 60 см-1 дана 3. сіңіргіш қағаз салфеткасы 22 см х 23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бас операциясына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см х 80 см тоқыма емес материалдан жасалған аспаптық үстелге арналған қап-1 дана – 2. тоқыма емес материалдан жасалған жайма 250 см х 180 см, жабысқақ ойығы 70 см х 10 см – 1 дана, 3. тоқыма емес материалдан жасалған операциялық жайма 160 см х 100 см-1 дана. 4. жабысқақ жиегі 80 см х 40 см салфетка-1 дана, 5. тоқыма емес материалдан жасалған операциялық жабысқақ лента 50 см х 10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омыртқаға операция жасауға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 110 см – 2 дана. 2. тоқыма емес материалдан жасалған жайма 300 см × 160 см, тесігі 7 см х 18 см, инциз үлдірі бар жайма – 1 дана 3. сіңіргіш қағаз салфеткасы 22 см × 23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 мүшелерін тексеруге арналған тоқылмаған материалдан жасалған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Сүрткі 70 х 80 см, тоқылмаған материалдан жасалған – 1 дана; 2. Диагностикалық қолғаптар, латекстен жасалған – 1 жұп; 3.Трансвагинальді, ректальді, латексті қап – 1 дана; Сүрткі 70 х 80 см, тоқылмаған материалдан жасалған. Диагностикалық латексті қолғаптар. Ультра дыбыстық зерттеу аппаратының ректальді-вагинальді датчигіне арналған латексті презервативтер, олар мөлдір (боялмаған) және беткі жағы жақпасыз тегіс, опаланған.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 2. Жабысқақ жиегі бар жайма 160 х 240см, алаңы 40 г / м ш. - 1 дана. 3. Жабысқақ жиегі бар жайма 160 х 180см, алаңы 40 г/м ш. - 1 дана. 4. Жабысқақ жиегі 80 х 100см жайма, алаңы 40 г/м ш. - 1 дана. 5. Операциялық таспа 10 х 50см, алаңы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операцияларға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190 см х 160 см -1 дана. 2. тоқыма емес материалдан жасалған жабысқақ жиегі бар жайма 90 см х 80 см - 1 дана 3. тоқыма емес материалдан жасалған жайма 160 см х100 см, ойығы 7 см х 40 см және жабысқақ жиегі 1 дана. 4. аспаптарға арналған үстелді жабу үшін су өткізбейтін Мейо қапшығы, тоқыма емес материалдан жасалған 145 см х 80 см-1 дана, 5. тоқыма емес материалдан жасалған операциялық жабысқақ таспа 10 см х 50 см-1 дана. 6. сіңіргіш қағаз салфетка 22 см х 23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жарты шарлы операцияға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қалта – қабылдағыш 55 см × 65 см-1 дана. 2. қорғаныш тысы диаметрі 60 см, тоқыма емес материалдан жасалған-1 дана 3. тоқыма емес материалдан жасалған жайма 160 см × 140 см, жабысқақ ойығы 30 см х 40 см-1 дана. 4 жабысқақ жиегі бар жайма, тоқыма емес материалдан жасалған жайма 210 см × 160 см – 1 дана. 5. мата емес материалдан жасалған сіңіргіш салфетка 22 см × 23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скринингтік зерттеулерге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 см тоқылмаған материалдан жасалған - 1 дана. 2. Зонд полимерден жасалған-1 дана. 3. Үш қабатты маска тоқыма емес материалдан жасалған-1 дана. 4. Алжапқыш ламинатталған материалдан жасалған-1 дана. 5. Диагностикалық қолғаптар, латекстен жасалған-1 жұп 6. Тығын полимерден жасалған-1 дана. 7. Науа полимерден жасалған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 2. Сіңіргіш Салфетка 30 см х 40 см-4 дана 3. Құрамдастырылған аспаптық үстелдің тысы 80 см х 145 см-1 дана. 4. 225 см х 240 см, ойығы 20 см х 20 см айналасында жабысқақ жиегі бар және операциялық өріс аймағының айналасында қосымша сіңіргіш қабаты бар жайма – 1 дана, 5. 150 см х 260 см ойығы 20 см х 60 см, айналасындағы жабысқақ жиегі және операциялық өріс аймағының айналасындағы қосымша сіңіргіш қабаты бар жайма-1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имплантацияға арналған стоматологиялық мата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100 см × 160 см тоқылмаған материалдан жасалған, сопақша саңылауы 7 см х 10 см-1 дана. 2. мата емес материалдан жасалған сіңіргіш салфетка 80 см × 70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Пародонтологиялық операцияларға арналған, бір рет қолданылатын, стерильді, тоқыма емес материалдан жасалған стоматологиялық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сопақша саңылауы 7 х 10см, пл. 40 г/м ш. - 1 дана. 2. Сіңіргіш салфетка 50 х 80см, пл.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балаға арналған тоқылмаған матадан дайындалған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80×90 см – 2 дана; 2 Сіңіргіш төсеуіш жаялық 60 х 60 см – 1 дана; 3. Сәйкестендіруге арналған білезік – 1 дана; 4. Сәйкестендіруге арналған карточка – медальон – 1 дана; 5. Кіндікке арналған қысқыш – 1 дана; 6. Телпек – 1 дана; 7. Конверт – 1 шт. 8. Үш қабатты маска – 1 дана; 9. Салфетка 30×40 см – 3 дана; 10. Мақта таяқша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жаңа туған нәрестеге арналған тоқыма емес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1.тоқыма емес материалдан жасалған салфетка 80 см х 90 см-2 дана.2. тоқыма емес материалдан жасалған сіңіргіш төсеніш 60 см х 60 см-1 дана 3. полимерден сәйкестендіру үшін білезік-1 дана 4. полимерден жасалған кіндік қысқышы-1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УДЗ-ға арналған стерильді, тоқылмаған материалдан жасалған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1600х1900 мм операциялық жайма – 1 дана; 2.Диагностикалық латексті қолғаптар – 1 жұп; 3. Үш қабатты маска – 1 дана 4. Бахилалар – 1 жұп; 5. Трансвагинальді, ректальді латексті қап, – 1 дана. Өлшемі 1600х1900 мм операциялық жайма тоқылмаған материалдан жасалған. Маска тоқылмаған материалдың үш қабатынан тұратын медициналық бұйымды білдіреді. Масканың сымнан немесе тығыз жанасуды және қосымша қорғануды қамтамасыз ететін иілгіш пластмассадан жасалған бекіту құралдары бар. Биік бахилалар, жоғарғы жағы түспеу үшін резинкамен немесе байламалармен бекітіледі. Диагностикалық латексті қолғаптар. Ультра дыбыстық зерттеу аппаратының ректальді-вагинальді датчигіне арналған трансвагинальді, ректальді латексті қап – латексті презервативтер, олар мөлдір (боялмаған) және беткі жағы жақпасыз тегіс, опаланған.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 2. Эйер Шпатель - Фолькман қасық-1 дана. 3. бір рет қолданылатын Куско айнасы (S) - 1 дана. 4. Латексті қолғап-1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 2. Эйер Шпатель - Фолькман қасық-1 дана. 3. бір рет қолданылатын Куско айнасы (М) - 1 дана. 4. Латексті қолғап-1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 2. Эйер Шпатель - Фолькман қасық-1 дана. 3. бір рет қолданылатын Куско айнасы (L) - 1 дана. 4. Латексті қолғап-1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 2. Эйер Шпатель - Фолькман қасық-1 дана. 3. Бір рет қолданылатын Куско айнасы (S) - 1 дана. 4. Латексті қолғаптар -1 жұп 5.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 2. Эйер Шпатель - Фолькман қасық-1 дана. 3. Бір рет қолданылатын Куско айнасы (М) - 1 дана. 4. Латексті қолғаптар -1 жұп 5.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 2. Эйер Шпатель - Фолькман қасық-1 дана. 3. Бір рет қолданылатын Куско айнасы ( L) - 1 дана. 4. Латексті қолғаптар -1 жұп 5.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S - 1 дана. 2. Диагностикалық медициналық қолғаптар-1 жұп. 3. Эйр қалақшасы-1 дана.4. Астына төселетін салфетка 70*40 см – 1 дана. 5. Сіңіргіш Салфетка 20*20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M-1 дана. 2. Диагностикалық медициналық қолғаптар-1 жұп. 3. Эйр қалақшасы-1 дана.4. Астына төселетін салфетка 70*40 см – 1 дана. 5. Сіңіргіш Салфетка 20*20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L-1 дана.2. Диагностикалық медициналық қолғаптар-1 жұп. 3. Эйр қалақшасы-1 дана.4. Астына төселетін салфетка 70*40 см – 1 дана. 5. Сіңіргіш салфетка 20*20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S, - 1 дана.4. Латекс қолғап-1 жұп. 5. қысқа бахила - 1 жұп.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М, - 1 дана.4. Латекс қолғап-1 жұп. 5. қысқа бахила - 1 жұп.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L, - 1 дана. 4. Латекс қолғап-1 жұп. 5. қысқа бахила - 1 жұп.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46-48 (M),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Дәрігер-инфекционистің қорғаныш киімі жиынтығы (жабық үй-жайлардағы 1-2-патогендік топтардың қоздырғыштарымен жұмыс істеуге арналған), өлшемі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көзілдірігі 1 дана; Хирургиялық қолғап 2 жұп; Маска респиратор FFP3 1 дана; Хирургиялық биік бахилалар 1 жұп; Хирургиялық шалбар 1 дана; Хирургиялық куртка, қысқа жең 1 дана; Резеңкелі медициналық жеңқап 1 дана, Сіңіргіш сүлгі 40*30 - 1 дана; Хирургиялық ұзын алжапқыш 1 дана; Қаусырмалы және тіктемелі хирургиялық халат (эпидемияға қарсы) 1 дана; Хирургиялық, эпидемияға қарсы шлем телпегі 1 дана. СМС. Резеңкеге жиналған ұзын жеңдері бар, арқаға қаусырылатын, бүйірлік тігістері жоқ халат. Бел деңгейіне байламалы белбеу тігілген. Белбеу халаттың алдынан бекітіледі. Мойын жағы байламалары бар тік жағамен өңделген. Тоқылмаған материалдан жасалған. Хирургиялық куртка, қысқа жең. Қысқа жең, арқасы түзу, жағасыз. Тоқылмаған материалдан жасалған. Хирургиялық шалбар. Бел сызығы бойынша созылмалы лентамен немесе резеңкемен тартылған, тоқылмаған материалдан жасалған. Маска-респиратор тоқылмаған материалдың төрт қабатынан тұратын жиналмалы медициналық бұйымды білдіреді. Полиэтилен үлбірінен жасалған кеудешесі бар алжапқыш. Жұпты жеңқаптар, қолдарға бекіту үшін бүтін айналма резеңкелер пайдаланылады, тоқылмаған материалдан жасалған. Биік бахилалар, үстіңгі жағы түспеу үшін резеңкемен немесе баулармен бекітіледі. Мөлшері 40*30 см сіңіргіш сүлгі тоқылмаған материалдан жасалған. Хирургиялық, эпидемияға қарсы шлем телпегі тоқылмаған материалдан жасалған, бастың шаш бөлігін және мойынды толық жабады, бет қана ашық тұрады. Хирургиялық бір реттік қолғаптар. Ауа кірмейтін жабық, бас орамы бойынша көзілдірікті реттеуді қамтамасыз ететін бас лентасы бар қоғаныш көзілдірігі.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Аяқ-қол, табанға операция жасауға арналған,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Аяқ-қолға операция жасауға арналған, өлшемі 225 х 320 см, екі қабатты, ортасында түтікшенің кіріктірілген бекіткіші, айналасында сіңіргіш аймағымен, диаметрі 7 см созылмалы саңылауы бар жайма – 1 дана. 2. Аяқ-қолға операция жасауға арналған, өлшемі 100 х 175 см, екі қабатты, ортасында диаметрі 4 см созылмалы саңылауы бар, жайма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(Краниотомияға) арналған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Диаметрі 12,2 см жабысқақ жиегі бар 140 см х 220 см жайма-1 дана. 2. Жайма 120 см х 140 см-1 дана. 3. Сіңіргіш жаялық 60 см х 60 см-1 дана. 4. Аспаптық үстелге 80 см х 70 см ламинатталған жайма-1 дана. 5. Аспаптық үстелге арналған Мейо корпусы 140 см х 80 см-1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арналған операциялық жабындар жиынтығы (омыртқаға)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7 см х 18 см 140 см х 220 см жайма - 1 дана. 2. Жайма 120 см х 140 см-1 дана. 3. Аспаптық үстелге 70 см х 80 см ламинатталған жайма-1 дана. 4. Аспаптық үстелге арналған Майо қапы 140 см х 80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см х 100 см қалталы және жабысқақ саңылауы бар жайма – 1 дана. 2. Ламинатталған Салфетка 70 см х 80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саңылауы 4,5 см х 7,2 см жайма 120 см х 100 см - 1 дана. 2. 140 см х 80 см жабысқақ жиегі бар пациентке жайма-1 дана . 3. Аспаптық үстелге арналған Майо корпусы 140 см х 80 см-1 дана . 4. Бөрік-берет-1 дана. 5. Қағаз салфетка 20 см х 20 см-4 дана. 6. Сіңіргіш жаялық 60 см х 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травматологияға арналған операциялық жабындар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 2. 200 см х 140 см U пішінді ойығы бар хирургиялық жайма 20 см х 60 см жабысқақ шеттері бар - 1 дана. 3. Операциялық үстелге 200 см х 140 см жайма-1 дана . 4. Қол / аяқ қапы 30 см х 70 см-1 дана. 5. Жабысқақ таспа 4 см х 50 см-1 дана . 6. Аспаптық үстелге арналған Мейо корпусы 140 см х 80 см-1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жиынтық (құлақ, тамақ, мұрын),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 қолданылатын, стерильді жиынтықтың мынадай құрамы болады: 1. Операциялық жайма 160х190/210 немесе 200х180 см – 1 дана.2. Операциялық жайма 160х100 / 150х125 см жабысқақ, ойығы 7х40 см – 1 дана 3. Жабысқақ жиегі бар операциялық жайма 175х160 см-1 дана. 4. Жабысқақ жиегі бар Салфетка 80х70/75 см – 1 дана. 5. Жабысқақ операциялық таспа 10х50 см – 2 дана.6. Сіңіргіш Салфетка 22х23 / 30х30 см – 1 дана. Жиынтық тығыздығы 40 г/м2 СМС (спанбонд Мельтблаун Спанбонд), СМС (Спанбонд Мелтблаун Мелтблаун Спанбонд) және тығыздығы 68 г/м2 Спанлэйс үлгісіндегі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оториноларингологиялық аспаптар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Үш қабатты маска, тоқылмаған материалдан жасалған – 1 дана. 2. Құлаққа арналған шүңгіме, полимерден жасалған – 2 дана 3. Тілге арналған қалақша, полимерден жасалған –1 дана 4. Мұрынға арналған айна, полимерден жасалған – 1 дана 5. Пинцет, полимерден жасалған – 1 дана 6. Диагностикалық қолғаптар, латекстен жасалған – 1 жұп 7. Астауша, полимерден жасалған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дана.2. жабысқақ жиегі бар тоқыма емес материалдан жасалған кесіндісі 7 см х 40 см 160 см х 100 см операциялық жайма – 1 дана 3. жабысқақ жиегі бар тоқыма емес материалдан жасалған операциялық жайма 175 см х 160 см – 1 дана. 4. жабысқақ жиегі бар тоқыма емес материалдан жасалған 80 см х 75 см салфетка-1 дана, 5. тоқыма емес материалдан жасалған 10 см х 50 см операциялық жабысқақ таспа – 2 дана, 6. қағаздан сіңіретін 22 см х 23 см салфетка-1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 2. қалпақ – 1 дана, 3. бахилалар –2 жұп; 4. офтальмологиялық салфетка - 1 дана; 5. операциялық жайма-1 дана; 6. сіңіргіш жайма - 2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стерилді таяқшалар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таяқшалар кемінде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стерильді операциялық жабын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қап 80×145 см, сіңіретін аймақ 60×90 см – 1 дана; 2. Адгезивті жиегі бар жаймалар 50×50 см – 4 дана; 3. Краниотомияға арналған жайма (ендірілген инцизді пленкасы бар, науалармен және келтеқұбырмен әкетілетін сұйықтықты жинауға арналған, ендірілген қапшығы бар, түтіктердің ендірілген бекіткіштері бар) – 1 дана; 4. Операциялық үстелге арналған жайма 160×190 см – 1 дана; 5. Сіңіргіш жайма 80×190 см – 1 дана; 6. Операциялық таспа 10×50 см – 1 дана; 7. Сүрткілер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бір рет қолданылатын төсек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60 см х 60 см-1 дана. 2. жайма 210 см х 160 см-1 дана.3. матрасқап 210 см х 90 см-1 дана. 4. көрпе тысы 210 см х 140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мата емес материалдан жасалған төсек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80 см х 70 см-1 дана. 2. жайма 200 см х 160 см-1 дана.3. көрпе тысы 200 см х 160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(ересек) стерильді, бір рет қолданылатын жиынтық 1. Кардиохирургияға арналған жайма 274 см х 320 см -1 дана. 2. Күшейтілген қорғағышы бар хирургиялық халат - ХL - 1 дана. 3. Үстелге арналған жайма (күшейтілген) 137 см х 180 см - 1 дана. 4. Үстелге арналған жайма 150 см х 250 см - 1 дана. 5. Янкувер канюлясы 30 Fr – 1 дана. 6. Мейо үстеліне арналған жайма 80 см х 140 см - 2 дана. 7. Жайма 100 см х 120 см - 10 дана. 8. Ерітінділерге арналған тостаған, көлемі 500 мл. - 2 дана. 9. Ерітінділерге арналған тостаған, көлемі 250 мл. – 6 дана. 10. Өткізу қабілеті жоғары кеуде қуысына арналған дренаж жүйесі, банка көлемі: 2300 мл - 1 дана. 11. Коагулятор ұштығын тазартқыш - 1 дана. 12. Қосуға арналған дренажды түтік, түтік ұзындығы 350 см – 1 дана. 13. Электрохирургиялық қарындаш - 1 дана. 14. Лапаротомияға арналған рентген-контрастылы жіпсіз хирургиялық тампондар 45 см х 45 см, рентген-контрастылы жіппен 30 см х 30 см – 20 дана. 15. Рентген-контрастылы жіппен хирургиялық дәке тампондары 10 см х 10 см – 30 дана. 16. Бүйрек тәрізді астауша, көлемі 700 мл - 2 дана. 17. Ерітінділерге арналған тостаған, көлемі 700 мл - 2 дана. 18. Ирригацияға арналған шприц, көлемі 50 мл - 1 дана. 19. Luer Lock шприці, көлемі 5 мл - 1 дана. 20. Luer Lock шприці, көлемі 10 мл - 2 дана, 20 мл - 2 дана. 21. Троакары бар, түзу катетер, өлшемі: 32 СН/Fr - 1 дана. 22. Бұрыштық катетер, троакарымен, өлшемі: 32 СН/Fr - 1 дана. 23. Хирургиялық сүлгі - 10 дана. 24. Операция қалдықтарына арналған қапшық 50 см х 60 см – 1 дана. 25. Операциялық таспа 50 см х 10 см - 2 дана. 26. Астауша, көлемі 2000 мл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операцияларға арналған емшаралық кардиологиялық (педиатриялық) стерильді, бір рет қолданылатын жиынтық: 1. Педиатриялық кардиохирургияға арналған жайма 270 см х 310 см - 1 дана. 2. Тостаған, көлемі 1000 мл - 1 дана. 3. Ерітінділерге арналған тостаған, көлемі 250 мл - 2 дана. 4. Тостаған, көлемі 100 мл - 1 дана. 5. Коагулятор ұштығын тазартқыш - 1 дана. 6. Қосылуға арналған дренажды түтік 300 см - 2 дана. 7. апаротомияға арналған, рентген-контрастылы жіппен хирургиялық тампондар 30 см х 30 см - 10 дана. 8. Рентген-контрастылы жіппен хирургиялық дәке тампондар 10 см х 10 см - 5 дана. 9. Бүйрек тәрізді астауша, көлемі 700 мл - 1 дана. 10. Астауша, көлемі 2000 мл - 1 дана. 11. Инелерді сақтауға және есепке алуға арналған контейнер 12 см х 9,2 см - 1 дана. 12. Ирригацияға арналған шприцтер, көлемі 50 мл - 2 дана. 13. Luer шприцтері, көлемі 20 мл - 2 дана. 14. Luer шприцтері, көлемі 10 мл - 1 дана. 15. Түзу, троакарымен катетер 20 СН/Fr - 1 дана. 16. Хирургиялық сүлгі 50 см х 60 см - 1 дана. 17. Қалдықтарға арналған қапшық 50 см х 60 см - 1 дана. 18. Скальпель (сабымен), көлемі: №15 - 1 дана. 19. Скальпель (сабымен), көлемі: №11 - 2 дана. 20. Құралдарға арналған органайзер - 1 дана. 21. Ауа өткізгіші бар инфузиялық жүйе 200 см - 1 дана. 22. Ілмектер,өлшемі 8 Fr - 7 дана. 23. Ілмектер,өлшемі 12 Fr - 2 дана. 23. Аспирация мен диатермияға арналған қап 35 см х 43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98545,02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жинауға арналған шығыс материалдарының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цитратының ерітіндісі; физиологиялық ерітіндімен толықтыруға бейімделген, стерильді, бір рет қолданылатын плазма жинауға арналған Контейнер (бір камералы). Плазманы жинауға арналған стерильді, бір рет қолданылатын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қапты плазма жинауға арналған шығыс материалдарының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(екі камералы). Плазманы жинауға арналған стерильді, бір рет қолданылатын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қапты плазма жинауға арналған шығыс материалдарының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(үш камералы). Плазманы жинауға арналған стерильді, бір рет қолданылатын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қарау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пл. 25 г/м ш. – 1 дана. 2. Ұзын бахилалар пл. 25 г / м ш. - 1 жұп 3. Үш қабатты медициналық маска-1 дана . 4. Бөрік берет алаңы 18 г / м ш. - 1 дана . 5. Бір рет қолданылатын Куско айнасы (S, M, L) - 1 дана. 6. Латексті қолғап-1 жұп 7. Эйер қалақшасы - Фолькман қасығы-1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1 деңгейлі (ең төмен) жеке қорғану құралдарының (ЖҚҚ)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 реттік бас-киім. 2) Респиратор (N95 немесе FFP3) немесе қауіп дәрежесіне байланысты бір реттік медициналық маска. 3) Жеңі ұзын және арқасында байлауыштары бар тоқыма емес материалдан жасалған бір реттік халат. 4) Нитрилді/латекс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2 деңгейлі (орташа) жеке қорғану құралдарының (ЖҚҚ)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 реттік бас-киім. 2) N95 немесе FFP2 респираторы. 3) Жеңі ұзын және арқасында байлауыштары бар тоқыма емес материалдан жасалған бір реттік халат немесе капюшоны бар бір реттік қорғану комбинезон. 4) Егер халат (комбинезон) сұйықтықтарға төзімді болмаса, алжапқыш қажет. 5) Нитрилді/латексті қолғаптар. 6) Қорғану көзілдірігі немесе бетке арналған қорғану қалқаны. 7) Су өткізбейтін материалдан жасалған ауысымдық жұмыс аяқ киімі.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3 деңгейлі (ең жоғары) жеке қорғану құралдарының (ЖҚҚ)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бір реттік бас-киім. 2) Мәжбүрлі ауа сүзгіші (PAPR) немесе қауіп дәрежесіне байланысты N95, FFP2, N99, FFP3 типті респираторлар. 3) Жеңі ұзын және арқасында байлауыштары бар тоқыма емес материалдан жасалған бір реттік халат немесе капюшоны бар бір реттік қорғану комбинезон. 4) Егер халат (комбинезон) сұйықтықтарға төзімді болмаса, биологиялық сұйықтықтардың шашырау қаупі кезінде алжапқыш қажет. 5) Нитрилді/латексті қолғаптар. 6) Қорғану көзілдірігі немесе бетке арналған қорғану қалқаны. 7) Су өткізбейтін материалдан жасалған ауысымдық жұмыс аяқ киімі. жиынтық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Опаланбаған қолғап, № 7 - 1 жұп; 2. Опаланбаған қолғап, № 8 - 1 жұп; 3. Қысқыш - 1 дана; 4. Скальпель №11 - 1 дана; 5. Тостаған 250 мл, межеленген - 1 дана; 6. Тостаған 60 мл, межеленген – 1 дана; 7. Өткізгішті сақтауға арналған тостаған - 1 дана; 8. Диагностикалық өткізгіш J иілген, бір жақты, иігіш, диаметрі 0,035", ұзындығы 180 см - 1 дана; 9. Ине 21G - 1 дана; 10. Ине Сельдингера 18G - 1 дана; 11. Шприц 5 мл, Luer - 3 дана; 12. Шприц 10 мл, Luer - 1 шт 13. Шприц 20 мл, Luer Lock - 1 дана; 14. Қысым мониторингі желісі 500 psi, 120 см - 1 дана; 15. Үстелге арналған жабын 137×180 см - 1 дана; 16. Бір реттік халат XL - 1 дана; 17. Бір реттік халат, күшейтілген L - 1 дана; 18. Ангиографиялық бір реттік төрт тесігі бар жайма 280×330 см - 1 дана; 19. Үстелге арналған қорғаныш жабыны 150×250 см - 1 дана; 20. Түсірімдерге арналған жабын R 35, диаметрі 100 см, полиэтиленнен жасалған - 1 дана; 21. Қорғаныш жабыны 100×102 см, полиэтиленнен жасалған, қалыңдығы 50 мкм - 1 дана; 22. Сүрткі 10×10 см, 12 қабатты - 30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және шеткері интервенциялық емшараларға арналған стирильді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қолғаптар № 6.5- 1 дана; 2. Хирургиялық қолғаптар № 8 - 1 дана; 3. Хирургиялық скальпель №11 - 1 дана; 4. Тостаған 60 мл - 2 дана; 5. Өткізгішті сақтауға арналған тостаған 2500 мл - 1 дана; 6. Тостаған 250 мл - 1 дана; 7. J диагностикалық өткізгіші, иілген, бір жақты, иілгіш, диаметрі 0,035", ұзындығы 150 см - 1 дана; 8. Ине 21G - 1 дана; 9. Ине 18G - 1 дана; 10. Шприц 20 мл Luer Lock - 1 дана; 11. Шприц 20 мл Luer - 2 дана; 12. Қолға арналған сүлгі 40×60 см - 2 дана; 13. Халат XL - 2 дана; 14.Жайма 137×150 см - 1 дана; 15. Төрт тесігі бар ангиографиялық жайма 280×330 см - 1 дана; 16.Аппаратқа арналған жабын 100×100 см – 1 дана; 17. Аппаратқа арналған жабын R 65 - 1 дана; 18. Салфетка 10×10 см - 50 дана; 19.Жүретін манифольд 3 - 1 дана; 20.Сұйықтық пен қалдықтарға арналған қапшық 50×60 см - 1 дана; 21. Уақытша кардиостимуляцияға арналған электродтар - 4 дана; 22.Ұзартылған инфузиялық желі 500 psi, 120 см - 1 дана; 23. Ұзартылған инфузиялық желі 1200 psi, 90 см - 1 шт; 24. Медициналық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39755,89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Стенттеуге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алаңды өңдеуге арналған сорғыш-стик - 1 дана; 2. Тостаған 250 мл, межеленген - 1 дана; 3. Тостаған 500 мл, межеленген - 1 дана; 4. Тостаған 60 мл - 1 дана; 5. Инелерді есептегіш - 1 дана; 6. Ине 21G - 1 дана; 7. не 27G - 1 дана; 8. Шприц 10 мл, Luer Lock - 1 дана; 9. Үстелге арналған жабын 137×150 см - 1 дана; 10. Халат XL - 3 дана; 11. Жайма 280×355 см төрт тесігі бар, операциялық пленкасыз, мөлдір жиегі бар - 1 дана; 12. Камераға арналған қорғағыш жабын, диаметрі 122,5см, R-65, қалыңдығы 50 мкм полиэтиленнен жасалған - 1 дана; 13. Салфетка 10×10 см, 12 қабатты - 30 дана; 14. Шұңғыл астауша, көгілдір - 1 дана; Бірыңғай қаптамада.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Электрофизиологиялық зерттеулерге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Перчатки хирургические полиизопреновые латексные, неопудренные № 7 – 1 пара 2. Перчатки хирургические полиизопреновые латексные неопудренные № 7.5- 1 пара 3. Зажим с замком – 1 шт 4. Скальпель №11 – 1 шт 5. Чаша градуированная из синего полипропилена 250 мл – 2 шт 6. Чаша градуированная из синего полипропилена 500 мл – 1 шт 7. Чаша градуированная из прозрачного полипропилена 60 мл – 1 шт 8. Игла 22G – 1шт 9. Игла 21G – 1шт 10. Шприц 20 мл, Luer Lock – 2шт 11. Покрытие настольное 3-слойное 150×190 см – 1 шт 12. Халат хирургический L – 2 шт 13. Полотенце для рук 60×40 см – 2 шт 14. Простыня с липким краем 100×100 см – 1 шт 15. Простыня для ЭФИ 230×320 см с пятью отверстиями, 3-х слойная – 1 шт 16. Покрытие для аппарата диаметром 120 см, R-65, прозрачный, циркулярный, на эластичной резинке, круглое, из полиэтилена – 1 шт 17. Чехол для оборудования 100×120 см прозрачный, прямоугольный, из полиэтилена – 1 шт 18. Салфетка марлевая 10×10 см, 12-слойная, без рентген контраста – 20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операциялық бір рет қолданылатын иық артроскопиясы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240х180 см U-тәрізді ойығы 20х60 см және айналасындағы жабысқақ қабаты бар жайма-1 дана. 2. Жабысқақ жиегі бар жайма 180х140 см-1 дана. 3. Құрамдастырылған аспаптық үстелге арналған Майо қапы 80х145 см-1 дана. 4. Қолдың қақпағы 80х20 см-1 дана. 5. Сіңіргіш қағаз Салфетка 25х25 см-4 дана – 6. Операциялық жабысқақ таспа 2,5 х 30 см - 1 дана. 7. Операциялық үстелге 180х140 см жайма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сіңіргіш екі қабатты жайма 140 см х 190 см, алаң 54 г / м ш. – 1 дана 2. Аспаптық үстелге құрамдастырылған Майо қапы 80 см х 145 см, алаңы 30 г / м ш. – 1 дана 3. Операциялық үлкен ақжайма 220 см х 320 см резеңкелі саңылауы 5 см және 7 см, сіңіргіш аймағы, бұрғышы және сұйықтық жинауға арналған қалтасы бар, 54 г/м ш. 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Артроскопияға арналған диаметрі 7 см резеңкелі саңылауы бар 200 см х 300 см жайма, пл. 54 г/м. ш. – 1 дана 2. Аспаптық үстелге құрамдастырылған Майо қапы 80 см х 145 см, 30 г/м. ш. алаңы-1 дана 3. Бахила 33 см х 55 см, алаңы 40 г / м.ш. – 1 дана 4. Жайма 100 см х 80 см, алаңы 40 г / м. ш. – 1 дана 5. Операциялық жабысқақ таспа 10 см х 50 см-2 дана. 6. Бауға арналған қап 15 см х 240 см, алаңы 30 г/м. ш., картон ұстағышы бар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150х190 см-1 дана. 2. Тоқыма емес материалдан жасалған сүлгі 30х40 см-2 дана. 3. Құрамдастырылған аспаптық үстелге арналған Майо қапы 80х145 см-1 дана. 4. Жабысқақ таспа 10х50 см-1 дана. 5. Жайма 150х180 см - 1 дана; 6. Бахила 33х55см-1шт. 7. Тізе буынының артроскопиясына арналған жайма 225х320 см, диаметрі 6 см резеңкелі манжеттері, сұйықтық жинауға арналған біріктірілген қабылдау қаптары және 7 см манжеті және шығу тесігі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120 см, диаметрі 10 см х 20 см саңылауы бар, айналасында жабысқақ жиегі және операциялық өріс аймағының айналасында қосымша сіңіргіш қабаты бар жайма – 1 дана. 2. құрамдастырылған аспаптық үстелге арналған Майо қапы 80 см х 145 см-1 дана 3. сіңіргіш қағаз салфетка 25 см х 25 см-4 дана 4. ұзын бахилалар 120 см х 70 см-2 дана. 5. операциялық үстелге қойылатын жайма 180 см х 140 см-1 дана, 6. операциялық жабысқақ таспа 5 см х 50 см – 2 дана.7. 60 см х 60 см сіңіргіш төсеніш-1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х 240см жайма, айналасында жабысқақ жиегі бар диаметрі 8см, саңылауы 9 х 13см, операциялық өріс аймағының айналасында қосымша сіңіргіш қабаты бар, ішіне бахилалары және сұйықтықты жинауға және бұруға арналған ішіне салынған қалтасы бар, алаңы 54 г/м ш. - 1 дана. 2. Аралас аспаптық үстелге арналған қап 80 х 145см, алаңы 30 г/м ш. - 1 дана. 3. Сіңіргіш қағаз Салфетка 25 х 25см-4 дана . 4. Операциялық үстелге арналған жайма 160 х 200см, алаңы 40 г / м ш. - 1 дана. 5. Жабысқақ лента 5 х 50см, пл. 40 г/м ш. - 2 дана. 6. Сіңіргіш төсеніш 60 х 90см, алаңы 240 г / 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150 см х 190 см – 1 дана. 2. тоқыма емес материалдан жасалған сіңіргіш салфетка 30 см х 40 см-4 дана 3. Майо үстелінің сырты 80 см х 145 см-2 дана. 4. операциялық жабысқақ таспа 9 см х 50 см-2 дана.5. бахилы 25 см х 40 см-1 жұп 6. ойығы 20 см х 100 см 175 см х 260 см жайма – 1 дана 7. 300/225 см х 370 см, саңылауы 33 см х 38 см, екі жағынан да 3 қалтасы бар кіріктірілген инциз пленкасы бар кардио төсек-1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50 см х 50 см жайма - 4 дана. 2. краниотомияға арналған жайма 230 см x 290 см, инциз үлдірмен, қаппен және 30 см x 20 см бұрумен - 1 дана, 3. операциялық үстелге арналған жайма 150 см x 190 см, сіңіргіш аймағы 75 см x 190 см - 1 дана. 4. операциялық жабысқақ таспа 9 см x 49 см-1 дана.5. сүлгі 19 см x 25 см-2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см х 120 см, диаметрі 10 см болатын саңылауы бар, айналасында жабысқақ жиегі және операциялық өріс аймағының айналасында қосымша сіңіргіш қабаты бар жайма – 1 дана. 2. құрамдастырылған аспаптық үстелге арналған Мейо қапы 80 см х 145 см-1 дана 3. сіңіргіш қағаз салфетка 25 см х 25 см-4 дана 4. операциялық үстелге қойылатын жайма 180 см х 140 см-1 дана, 5. операциялық жабысқақ таспа 5 см х 50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180 см х 140 см-1 дана. 2. жайма 70 см х 90 см, жабысқақ жиегі бар – 1 дана 3. 150 см х 125 см U-тәрізді ойығы 7 см х 40 см және айналасындағы жабысқақ қабаты бар жайма – 1 дана. 4. құрамдастырылған аспаптық үстелге арналған Майо қапы 80 см х 145 см-1 дана. 5. сіңіргіш қағаз салфетка 25 см х 25 см-4 дана, 6. операциялық үстелге қойылатын жайма 180 см х 140 см-1 дана, 7. операциялық жабысқақ таспа 5 см х 50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 2. тоқыма емес материалдан жасалған сіңіргіш салфетка 30 см х 40 см-4 дана 3. құрамдастырылған аспаптық үстелге арналған Мейо қапы 80 см х 145 см-1 дана. 4. операциялық жабысқақ таспа 10 см х 50 см-1 дана. 5. жабысқақ жиегі бар жайма 75 см х 90 см – 2 дана. 6. жабысқақ жиегі бар жайма 175 см х 180 см-1 дана. 7. жабысқақ жиегі бар жайма 150 см х 250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см х 320 см, саңылауы 11 см х 22 см, жабысқақ жиектері бар, операциялық өріс аймағының айналасындағы сіңіргіш қабаты бар жайма – 1 дана. 2. аспаптық үстелге қойылатын жайма 150 см х 190 см-1 дана 3. тоқыма емес материалдан жасалған сүлгі 30 см х 40 см-2 дана. 4. құрамдастырылған аспаптық үстелге арналған Мейо қапы 80 см х 145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үстелді жабуға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құрамдастырылған аспаптық үстелге арналған Мейо қапы 80 см х 145 см-1 дана – 2. жабысқақ жиегі 35 см х 40 см қалта-1 дана.3. жабысқақ жиегі 20 см х 40 см қалта-1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операциясына арналған бір рет қолданылатын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см х 180 см, ойығы 20 см х 30 см, инциз үлдірі және сұйықтық жинауға арналған қап, операциялық өріс аймағының айналасында қосымша сіңіргіш қабаты бар жайма – 1 дана, 2. құрамдастырылған аспаптық үстелге арналған Майо қапы 80 см х 145 см-1 дана 3. мата емес материалдан жасалған сіңіргіш салфетка 30 см х 40 см-4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150 см х 190 см жайма-1 дана 2. 30 см х 40 см сіңіретін мата емес материалдан жасалған салфетка -2 дана, 3. құрамдастырылған аспаптық үстелге арналған Майо қапы 80 см х 145 см-1 дана. 4. жабысқақ таспа 9 см х 50 см-1 дана . 5. жайма 75 см х 90 см, жабысқақ жиегі бар - 1 дана. 6. жайма 150 см х 180 см, жабысқақ шеті бар - 1 дана.7. жайма 225 см х 260 см, ойығы 10 см х 100 см - 1 дана, 8. 175 см х 270 см жайма, 45 см х 65 см ойығы бар шынтақшаға жабылған жайма - 1 дана, 9. бахила 33 см х 110 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150 см сопақша саңылауы 10 см х 20 см айналасындағы жабысқақ қабаты бар жайма – 1 дана. 2. аспаптық үстелге арналған Майо қапы 145 см х 80 см-1 дана. 3. ұзын бахилалар 120 см х 70 см-2 дана. 4. қоқыс 60 см х 60 см-1 дана – 5. сіңіргіш салфетка 30 см х 40 см-4 дана 6. операциялық жабысқақ таспа 5 см х 60 см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бір рет қолданылатын стерильді операциялық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120 см х 140 см-1 дана. 2. ұзын бахилалар 120 см х 70 см-1 жұп 3. жайма 180 см х 120 см, ортасында орналасқан бұтарасы тұсындағы саңылауы 9 см х 15 см, аяққа арналған бүйірден ойықтары бар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Коронарографияға арналған стерильді емшаралық кардиологиялық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Төрт тесігі бар, мөлдір жиектері (тғ.104) бар 280×350 см жайма – 1 дана; 2. Халат XL (тғ.68) – 2 дана; 3. Тостаған 60 мл, өлшемесі бар мөлдір – 1 дана; 4. Тостаған 250 мл, өлшемесі бар көк – 1 дана; 5. Өткізгішке арналған тостаған 2500 мл, көгілдір – 1 дана; 6. Қысқыш – 1 дана; 7. Сүрткі 10×10 см, 8 қабатты – 30 дана; 8. Диагностикалық өткізгіш J иілген, бір жақты, иілмелі, диаметрі 0,035", ұзындығы 150 см – 1 дана; 9. Үстелге жабын 137×180 см, (тғ.54) – 1 дана; 10. Қысым желісі 1200 psi, 120 см – 1 дана; 11. Қолғап 7.5 - 1 жұп; 12. Қолғап 8 - 1 жұп; 13. Скальпель №11 – 1 дана; 14. Шприц 2 мл, Luer – 1 шт 15. Шприц 5 мл, Luer – 1 дана; 16. Шприц 10 мл, Luer – 1 дана; 17. Шприц 20 мл, Luer – 1 дана; 18. Аппаратқа арналған жабын диаметрі 70 см – 1 дана; 19. Аппаратқа арналған жабын диаметрі 120×120 см - 1 дана; 20. Қолға арналған сүлгі 40×40 см- 2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1.Аспаптық үстелге арналған қап, өлшемі 145 *80, саны-1 дана.2. Жабысқақ жиегі бар жайма көлемі 90*80см-2 дана 3. Операциялық жайма өлшемі 160*190см-1 дана. 4. Мөлшері 12 * 12см салфетка-4 дана . 5. Жабысқақ жиегі бар жайма көлемі 240*160см-1 дана. 6. Операциялық таспа, өлшемі 50*10см-1 дана.7. Жабысқақ жиегі бар жайма, өлшемі 160*180см-1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 2. Телпек берет-1 дана. 3. Бахилалар-1 жұп 4. маска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 2. Пилотка-қалпақ-1 дана. 3. Бахилалар-1 жұп 4. Алжапқыш-1 дана. 5. маска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(ұзындығы 110 – нан 140 см-ге дейін) тығыздығы 28 және 40 грамм/ш.м-1 дана 2. Қалпақ-қалпақ тығыздығы 40 грамм/ш.м – 1 дана, 3. Медициналық үш қабатты маска тығыздығы 20 грамм/ш.м – 1 дана 4. Алжапқыш-1 дана.5. Тоқыма емес материалдан жасалған ұзын бахилалар тығыздығы 28 және 40 грамм/кв. м-1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грамм/ш. м. - 1 дана ; 2. пилотка-қалпақ тығыздығы 42 грамм/ш. м. – 1 дана;3. ұзын бахилалар тығыздығы 42 грамм / ш. м. - 1 жұп – 4. үш қабатты медициналық маска-1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тығыздығы 42 грамм/ш. м.– 1 дана;2. ұзын бахилалар тығыздығы 42 грамм/ш. м. - 1 жұп – 3. үш қабатты медициналық маска - 1 дана;4. пилотка-қалпақ тығыздығы 42 грамм/ш. м. - 1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биосынамаға арналған контейнер,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биосынамаға арналған контейнер,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өнім бір рет қолдануға, диагностикалауға арналған. Биосынамаларға арналған контейнер, стерильді емес, қасықпен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Биосынамаларға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өнім бір рет қолдануға, диагностикалауға арналған. Биосынамаларға арналған контейнер, стерильді емес, қасықсыз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 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бұйым бір рет қолдануға, диагностикалауға арналған. Биосынамалық талдауға арналған контейнер, стерильді, қасықпен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Биосынамалық талдауға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жеңіл, мөлдір, медициналық полипропиленнен жасалған. Контейнерлердің түбі тегіс, бұрандалы қақпағы бар және қақпаққа бекітілген қасығы бар. Бұрандалы қақпақ жиекке тығыз жанасады, бұл биологиялық материалды тасымалдау кезінде толық герметикалықты қамтамасыз етеді, жазуға арналған өрісі бар. Стерильді. Герметикалық бұралатын қақпақтың болуы жағымсыз иістерден оқшаулауды қамтамасыз етеді, тасымалданатын биоматериалдың шашырауына, ағып кетуіне және қоршаған ортамен жанасуына мүмкіндік бермейді. Талдамаларды жинауға және тасымалдауға арналған зертханалық контейнердің қабырғасына толтыру көлемін бақылауға мүмкіндік беретін мөлшерлеу салынған. Биосынамалық талдауға арналған контейнер өздігінен қолдануға дайын. Медициналық бұйым бір рет қолдануға, диагностикалауға арналған. Биосынамаларға арналған контейнер, стерильді, қасықсыз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емес ,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емес , бір рет қолданылатын,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емес ,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контейнері, қасығы бар, стерильді емес , бір рет қолданылатын, көлемі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60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емес,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емес,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контейнер, стерильді,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125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бір рет қолданылатын, көлемі 30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 стерильді,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50 мл,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материалды/сұйықтықты жинауға арналған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110 мл,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мл; полимерлі ине; полимерлі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шығаруға арналған сүзгісі бар екі камералы қан компоненттеріне арналған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Контейнер-көлемі кемінде 400 мл қан компоненттеріне арналған ыдыстан тұрады. - 2 дана. - полимер ине - 2 дана. – лейкоциттер мен тромбоциттерді эритроциттерден жоюға арналған сүзгі - 1 дана. – микро ұйығыштарға арналған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жоюға арналған сүзгісі бар бір камералы қан компоненттеріне арналған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мыналардан тұрады: - көлемі кемінде 400 мл қан компоненттеріне арналған сыйымдылық. - 1 дана. – полимерлік ине - 1 дана. – лейкоциттер мен тромбоциттерді эритроциттерден жоюға арналған сүзгі-1 дана. - микросомдарға арналған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"CPDA-1"гемоконсервант ерітіндісі бар екі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гемоконсервант ерітіндісі бар бір камералы қан мен оның компоненттеріне арналған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үш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 гемоконсервант ерітіндісі бар үш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үш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 гемоконсервант ерітіндісі және ресуспензиялайтын "SAGM" ерітіндісі бар T&amp;B орындалу нұсқасындағы төрт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ресуспензиялайтын "SAGM" ерітіндісінде эритроциттік масса мен эритроконцентратты консервілеуге және ресуспензиялауға, сондай-ақ қан компоненттерін сақтауға, тасымалдауға және құюға арналған.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 CPD гемоконсервант ерітіндісінің құрамы: Декстроза моногидраты 2,55 г; Лимон қышқылы моногидраты 0,327 г; Бір алмастырылған натрий фосфор қышқылы 2-сулы 0,251 г; Натрий цитрат дигидраты 2,63 г; Инъекцияға арналған су 100 мл-ге дейін. 100 мл SAGM ерітіндісінің құрамы: Аденин 0,017 г; Декстроза моногидраты 0,9 г; Маннитол 0,525 г; Натрий хлориді 0,877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T&amp;B орындау нұсқасымен лейкофильтрленген эритроциттерді алу үшін "CPD" гемоконсервант ерітіндісі, "SAGM" ресуспензиялайтын ерітіндісі және лейкоцитарлық сүзгісі бар қан мен оның компоненттеріне арналған төрт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лейкофильтрленген эритроциттерді алуға, "SAGM" ресуспензиялайтын ерітіндіде эритроцитарлық массаны консервациялауға және ресуспензиялауға, сондай-ақ қан компоненттерін сақтауға және қайта құюға арналған. Контейнер өзара магистральдармен біріктірілген DEHP немесе ТОТМ пластификаторларымен ПВХ үлбірінен жасалған, сондай-ақ ПВХ түтіктерінен жасалған төрт сыйымдылықтан тұратын стерильді бекітулі жүйені білдіреді. CPD гемоконсервант ерітіндісінің 100 мл-ге құрамы: Декстроз моногидрат 2,55 г; Лимон қышқылы моногидрат 0,327 г; Бір ауыстырылған натрий фосфор қышқылы 2-сулы 0,251 г; Натрий цитрат дигидрат 2,63 г; 100 мл. дейін инъекцияларға арналған су. 100 мл-ге SAGM ерітіндісінің құрамы: Аденин 0,017 г; Декстроз моногидрат 0,9 г; Маннитол 0,525 г; Натрий хлорид 0,877 г; Инъекцияларға арналған су 100 мл. дейін. Стерильді бұйым (бумен стерильдеу әдісі),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 гемоконсервант ерітіндісі, "SAGM" ресуспендирлейтін ерітіндісі және жаңа алынған қаннан лейкоциттерді жоюға арналған сүзгісі бар төрт камералы полимер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 ерітіндісі бар сыйымдылық; SAGM ерітіндісі бар сыйымдылық; қан компоненттеріне арналған сыйымдылық; жаңа алынған қан үшін лейкоциттік сүзгі; қанның бірінші порциясына арналған сыйымдылық; вакуумдық пробиркаға арналған Адаптер; 16G донорлық ине; ине протекторы; полимерлі магистральдар; магистральдарға арналған қысқыштар.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оның компоненттеріне арналған "CPDА-1" гемоконсервант ерітіндісі бар төрт камералы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контейнер донордан 450 мл қан алуға, қанды компоненттерге фракциялауға, эритроциттік масса, плазма алуға, сондай-ақ оларды құюға, тасымалдауға және сақтауға арналған. Контейнер DEHP немесе ТОТМ пластификаторы бар ПВХ үлбірінен жасалған және ПВХ түтіктерінен дайындалған магистральдармен өзара байланысқан төрт ыдыстан тұрады. 100 мл-ге CPDA-1 гемоконсервант ерітіндісінің құрамы: Декстроза моногидраты 3,19 г; Лимон қышқылы моногидраты 0,327 г; Бір алмастырылған натрий фосфор қышқылы 2-сулы 0,251 г; Натрий цитрат дигидраты 2,63 г; Аденин 0,0275 г; Инъекцияға арналған су 100 мл-ге дейін. Өнім стерильді (зарарсыздандыру әдісі булы), апирогенді.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4 бірлікке бөлуге арналған полимерлік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450 мл (4 дана); полимерлі ине; полимерлі магистраль.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450 мл сыйымдылық-1 дана; Plasmaflex плазмасына арналған сүзгі - 1 дана; полимерлік ине-1 дана; полимерлік магистральдар; қысқыш.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30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60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60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100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125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120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120 мл контейнер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30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Бұйым сынаманы жанаспай алуды қамтамасыз ететін қасықпен жасалады. Қалақша түріндегі қасық контейнердің қақпағының ішкі беткейіне бекітілген. Контейнерлер 100 мл дейін аралық бөліктерге бөлінген. Дайындау материалы: Контейнерлер полипропиленнен жасалған (PP); Қасықтар мен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 жинауға арналған, бір рет қолданылатын, стерильді емес, түрлі орындалу нұсқаларындағы контейнерлер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 сынамасын жинауға және тасымалдауға арналған бір реттік ыдыс. Контейнер желімдеуден, ағудан және ингаляциялық жанасудан сенімді қорғауды қамтамасыз ететін герметикалық бұралатын қақпақпен жабдықталған. Контейнерлер 125 мл дейін аралық бөліктерге бөлінген. Дайындау материалы: Контейнерлер полипропиленнен жасалған (PP); Қақпақтар тығыздығы жоғары полиэтилен түйіршіктерінен (HDPE) жасалады.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 ерітіндісі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5 литр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6 литр ерітінді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3. Биік бахилалар, үстіңгі жағы түспеу үшін резеңкемен немесе баулармен бекітіледі. 4. Ауа өткізбейтін, желдеткіш тесіктері жоқ қорғаныш көзілдірігі.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46-48 (М),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3. Биік бахилалар, үстіңгі жағы түспеу үшін резеңкемен немесе баулармен бекітіледі. 4. Ауа өткізбейтін, желдеткіш тесіктері жоқ қорғаныш көзілдірігі.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3. Биік бахилалар, үстіңгі жағы түспеу үшін резеңкемен немесе баулармен бекітіледі. 4. Ауа өткізбейтін, желдеткіш тесіктері жоқ қорғаныш көзілдірігі.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3. Биік бахилалар, үстіңгі жағы түспеу үшін резеңкемен немесе баулармен бекітіледі. 4. Ауа өткізбейтін, желдеткіш тесіктері жоқ қорғаныш көзілдірігі.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3. Биік бахилалар, үстіңгі жағы түспеу үшін резеңкемен немесе баулармен бекітіледі. 4. Ауа өткізбейтін, желдеткіш тесіктері жоқ қорғаныш көзілдірігі.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54-56 (XXL),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3. Биік бахилалар, үстіңгі жағы түспеу үшін резеңкемен немесе баулармен бекітіледі. 4. Ауа өткізбейтін, желдеткіш тесіктері жоқ қорғаныш көзілдірігі.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3. Биік бахилалар, үстіңгі жағы түспеу үшін резеңкемен немесе баулармен бекітіледі. 4. Ауа өткізбейтін, желдеткіш тесіктері жоқ қорғаныш көзілдірігі.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3. Биік бахилалар, үстіңгі жағы түспеу үшін резеңкемен немесе баулармен бекітіледі. 4. Ауа өткізбейтін, желдеткіш тесіктері жоқ қорғаныш көзілдірігі.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3. Биік бахилалар, үстіңгі жағы түспеу үшін резеңкемен немесе баулармен бекітіледі. 4. Ауа өткізбейтін, желдеткіш тесіктері жоқ қорғаныш көзілдірігі.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костюм, 1-үлгі, бір реттік, өлшемі 62-64 (XXXXL-XXXXXL),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Капюшоны бар комбинезон - жабысқақ лентада қосымша бекіткіштері бар жабық планкалы сыдырма ілгегі бар, жеңдері мен шалбарының резеңкесі бар, қалталары жоқ, резеңкемен жиналған артқы бөлігі қозғалыс еркіндігін қамтамасыз етеді.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2. Ұзын халат, алдыңғы жағы жабық, етегінің артқы жағы бір-біріне терең енеді, мойнында ұзын байламалары бар, жеңі "реглан", білектері резеңкемен немесе тоқылған манжеттермен тығыз тартылған. 4 қабатты тоқылмаған, ламинацияланған SMS материалынан немесе бүкіл беткі жағы бойынша микробтардың өтімділігінен 100% қорғауды қамтамасыз ететін тоқылмаған материалдан жасалған. 3. Биік бахилалар, үстіңгі жағы түспеу үшін резеңкемен немесе баулармен бекітіледі. 4. Ауа өткізбейтін, желдеткіш тесіктері жоқ қорғаныш көзілдірігі. 5. Сүзгіш маска олардың арқасында ауаны ластаудан қорғайтын, статикалық зарядты қолдану технологиясы пайдаланылатын сүзгіш қабаттардан тұрады. Дем шығару клапаны үрленетін ауаның үлкен көлемін және маска асты кеңістігінен ылғалдың шығуын қамтамасыз етеді. Спандекстен жасалған ыңғайлы резеңкелер масканы бетте тығыз ұстайды. Алюминий мұрын көпірі мен поролон тығыздағышы масканы мұрынға мықтап бекітеді, бұл маска астындағы кеңістікке ауаның енуіне жол бермейді. 16 қабатты медициналық дәке маска. 6. Латекс немесе винилді немесе нитрилді, текстураланған немесе тегіс, опаланған немесе опаланбаған, стерильді емес, бір реттік қолғаптар. 7. Резеңке немесе ПВХ етіктер. 8. Жеңқаптар 4 қабатты тоқылмаған ламинацияланған SMS материалынан немесе бүкіл беткі жағы бойынша микробтардың өтімділігінен 100% қорғауды қамтамасыз ететін полиэтиленнен жасалған. 9. Тығыздығы кемінде 10 микрон полиэтилен үлбірінен жасалған кеудешесі бар алжапқыш. 10. Обаға қарсы жиынтықты пайдалану жөніндегі нұсқаулық. 11. Тұтқасы бар сөмке SMS материалынан немесе полиэтилен үлбірінен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ХL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бір реттік, стерильді, қысқа жеңді, "Нәрия" хирург костюмі (жейде, шалбар), өлшемдері 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құрылымдық жағынан қысқа жеңді жейде және бауы бар шалбар болып табылады. Жейденің V тәрізді мойны тез және жайлы киілуді және киіп жүруді қамтамасыз етеді. Киіп жүрген кезде жоғары жайлылығы мақтаның функционалдығы бойынша сәйкес келетін дайындау материалы - вуденпалпты пайдалану есебінен қамтамасыз етіледі. Дайындау материалы – тоқылмаған мата Вуденпалп (Целлюлоза + полиэфир).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42-44 (S),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46-48 (М),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50-52 (L-XL),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54-56 (XХL),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58-60 (XXXL-XXXXL),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80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қорғау костюмі өлшемі 62-64 (ХХХХL- ХХХХХL),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 ілгек; - Сыдырма ілгекті жауып тұратын жабысқағы бар клапан; - Мойын мен иекті жабатын, бет контурына тығыз жабысатын, созылмалы резеңкесі бар капюшон; - Комбиненезонның капюшонында, жеңдерінде және балақтарында созылмалы резеңкелері бар; - Биік бахилалар. Тоқылмаған материал, тығыздығы 50-100 гр./ш.м. Материалдың жоғарғы қабаты (микрокеуекті полипропилен немесе полиэтилен қабатымен) ламинацияланған. Материал су өткізбейді. Жиынтық стерильді қаптамаға даналап оралған. Екінші қаптамаға 100 дана жиынтық сыяды; Вирустық инфекциялардан және химиялық заттардан қорғау мақсатында пайдалану үшін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полимерлі материалдан жасалған өткір ұшы бар ланцет-ине 2 топтық полиэтилен пакетте 100 данадан, зауыттық топтық қорапта 200 данадан шығарылады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ланцет (скарификатор) (найза)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тот баспайтын болаттан жасалған өткір ұшы бар ланцет-найза жеке қаптамада, зауыттық топтық қорапта 200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смх10м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смх5м гипоаллергенді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қағаз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2,5смх10м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тоқыма емес негізде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жібек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жібек негізінде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 Фолькман қасығы (урогенитальды зонд),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бір рет қолданылатын құрал, ол тұтқадан тұрады,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Фолькман қасығы,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тұтқадан тұратын бір рет қолданылатын құрал,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см медициналық стерильді емес дәкелі тампондар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40 см медициналық стерильді емес дәкелі тампондар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10 см х 10 см бір рет қолданылатын стерильді емес мақта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20 см х 20 см бір рет қолданылатын стерильді емес мақта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30 см х 30 см бір рет қолданылатын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40 см х 40 см бір рет қолданылатын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Бастапқы орау. Тампондарды 5 немесе 10 данадан пленкалы қабыққа немесе аралас орауыш материалдан - полимерлі немесе полиэтилен үлдірден және қағаздан тұратын пакетке орайды. Екінші қаптама. № 10 ( 2 бастапқы орам №5);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рентгенконтрастылы жіппен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дәке тампондары диаметрі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Олар жоғары сіңімділік қабілетке ие. Қалыңдығы кемінде 22 г/м2. Капиллярлық кем дегенде 10 см/ч. Ақтық дәрежесі кем дегенде 70%. Бір рет пайдалану үшін. Герметикалық қаптама №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ені: 7,0 ± 0,5 см ұзындығы: 12,0 ± 0,5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хирургиялық, төрт қабатты, сұйықтыққа қарсы, туберкулезге қарсы (Лонцет үлдірі) Max Protection FFP1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арналған қорғау экраны бар, стерильді емес, бір рет қолданылатын бауда, бетке арналған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көзге арналған қорғау экраны бар, үш қабатты, пішіні тікбұрышты, тоқылмаған спанбонд материалынан жасалған екі сыртқы қабаттың арасында орналасқан сүзгі қабатынан метблаун/көміртекті сүзгі) тұрады. Маска ортасында бүктелген материал түріндегі үш тығыздық бар. Масканың жоғарғы бөлігіне жартылай қатты бекіткіш (металл сым) салынған. Маска созылмалы құлақ ілмектері (резеңкелер) немесе байлаулар арқасында бетке бекітіледі. Бетперде өлшемі: ұзындығы 17,5 см, ені 9,5 см. Қосымша масканың жоғарғы жағындағы бүйірлеріне мөлдір полимерден жасалған қорғаныс экраны бекітілген. Бактерияларды сүзу тиімділігі: 98%-дан кем емес. II типті маскаларға жатады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көмір сүзгісі бар резеңке жолақтарда, тығыздығы 20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матадан жасалмаған үш қабатты бір рет қолданылатын , стерильді емес . Өлшемдері: - ұзындығы (175±20) мм; - Ені (100±20) мм; - резеңкенің ұзындығы (140±20)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Резеңкелі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тоқылмаған материалдан жасалған төрт бұрышты пішіндегі үш қабатты масканы білдіреді. Бұйым масканың негізінен (материал арасына салынған, байланысты немесе тығыздалған сүзгіш қабат) және пайдаланушының басына масканы бекіту құралынан (резеңке) тұрады. Тоқылмаған материал қабаттарының арасында, масканың жоғарғы жағында орналасқан мұрын бекіткіші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 жолақтардағы үш қабатты медициналық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тікбұрышты пішінді, өнімнің ортасында орналасқан үш көлденең қатпарлар бет маскасын ыңғайлы орналастыруға арналған. Мұрынға арналған бекітілген бекіткіш бар. Бекіту резеңке жолақтарда құлақ ілмектері түрінде жасалады. масканың мөлшері 14,5 см х 9 см, масканың баланың бетіне тығыз орналасуын қамтамасыз етеді. маска гипоаллергенді, құрамында латекс, оптикалық талшық, жасанды хош иістер жоқ. бір рет қолданылатын пайдалану үшін. Өндіріс материалдары: сүзгі қабатынан тұрады - тоқыма емес материалдардың екі сыртқы қабаттары арасында орналасқан Meltblown (MB) немесе SMS (spunbond+meltblown+spunbond).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FFP1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FFP1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ол арқылы зиянды бөлшектер мен газ өтпейді. Ішіне салынған клапаны бар, тоқылмаған материалдың төрт қабатынан тұратын жиналмалы медициналық бұйым, ішінде мельтблаун FFP1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FFP2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Тоқылмаған материалдың төрт қабатынан тұратын жиналмалы медициналық бұйым, ішінде мельтблаун FFP2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FFP2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FFP2 маска респираторы - мұрын металл қысқышы бар үш панельді құрылымы бар "балық (Fish)" пішіндес төрт қабатты жиналмалы медициналық бұйым, құлақ арты бекіткіштер созылмалы резеңке түрінде. Тоқылмаған материалдан (СММС) жасалған. Материалдың беткі тығыздығы ≥100 г/м2. Масканың ортасына орнатылған клапаны бар, клапан дем алу кезінде ашылатын және дем шығару кезінде жабылатын мембранамен жабдықталған, бұл тыныс алуды жеңілдетеді және пайдалану уақытын арттырады. Өлшемдері, см - ұзындығы -20,5 (± 1,0) - ені -8,0 (± 1,0) - жоғарғы панелінің ені -5,0 (±0,5) - төменгі панелінің ені -5,0 (±0,5) - орнатылған клапан диаметрі - 4,0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Клапансыз Fish FFP3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бар Fish FFP3 маска респираторы. Әр түрлі өнеркәсіптік кәсіпорындардағы және құрылыстағы жұмыс кезінде, сондай-ақ 50 ШЖК-ге дейін қорғануды талап ететін басқа да жұмыс жағдайларында пайда болатын шаңнан қорғайды. Үш панельді құрылымының арқасында респиратор беттің әр түрлі пішіндеріне келе береді, қозғалыс кезінде және сөйлеу кезінде жайсыздық тудырмайды, сондай-ақ оны алып жүру әлдеқайда ыңғайлы, сақтау оңай, өнімділік үшін залалсыз жайлылық пен стильді қамтамасыз етеді. Қалыпталған мұрын панелі мұрын пішіні мен бет контурын қайталауға және қорғаныш көзілдірігімен үйлесімдікті жақсартуға көмектеседі.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Дем алу кезінде клапан жабылып, ауа қорғаныс қабаты арқылы өтеді, ол арқылы зиянды бөлшектер мен газ өтпейді. Ішіне салынған клапаны бар, тоқылмаған материалдың төрт қабатынан тұратын жиналмалы медициналық бұйым, ішінде мельтблаун FFP3 сүзгісі бар.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резинкеде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жоғары сапалы материалдан жасалған матадан жасалған үш қабатты әртүрлі түсі бар маска: ақшыл, көгілдір, ақ немесе басқа түсті немесе өрнекті. Массасы 10 г аспауы керек, бетінің тығыздығы кемінде 100 г/м2 болуы керек. маскалардың өлшемдері және олардың рұқсат етілген ауытқулары: ені, см (9,5±0,5), ұзындығы, см (17,5±0,5). Өнімнің ортасында орналасқан үш бүктеме бет маскасын ыңғайлы орналастыруға арналған. Оның бекітілуін және қорғалуын жақсарту үшін кіріктірілген мұрын бекіткіші және құлақ артына бекітілген резеңкеліжолақтарға дөңгелек бекіткіштер бар. Бір рет қолданылатын маскалар арасында ең жоғары ауа өткізгіштігі бар. Сүзудің максималды деңгейін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маскалардың өлшемдері және олардың рұқсат етілген ауытқулары: ені, см (9,5±0,5), ұзындығы, см (17,5±0,5).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Маска-респиратор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органдарына арналған FFP2 немесе KN 95, немесе N95 сүзгіштік тиімділік сыныбы бар тоқылмаған материалдан жасалған төрт қабатты бір реттік маска Маска-респиратор құлақ сырты резеңкесінің көмегі кезінде мұрын мен ауыз қуысын жаба отырып, бетке бекітіледі. Төрт немесе бес, немесе алты қабаттан тұрады, олардың екеуі "мельтблаун" сүзгіш қабаты, ішкі қабаты мақтаға ұқсас ұстауға жағымды материалдан жасалған. Арнайы құрылымы масканың бетке тағыз жанасуын қамтамасыз етеді; қыртысуға төзімді және жоғары температуралы және ылғалды ортада жұмыс істеуге 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Қолдануы әртүрлі 3 қабатты стерильденбеген медициналық маскалар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өлшемдері: ені-9,5 см, ұзындығы-17,5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медициналық маскалар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грамм/шаршы метр, байланатын (ересектер)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резеңкедегі үш қабатты медициналық маскалар, балаларға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 резеңке жолақтардағы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№5 1. Стерилизациялауға арналған қатпарлары бар орамдар: ені 75-500 мм, ұзындығы 50-200 м, қатпар ені 25-100 мм.;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№2 1. Стерилизациялауға арналған қатпарлары бар пакеттер: пакеттің ені 100-420 мм, ұзындығы 300-570 мм, қатпар ені 50-100 мм;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№4 1. Стерилизациялауға арналған қатпары жоқ орамдар: орамның ені 50-600 мм, ұзындығы 50-200 м;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127178,24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№1 1. Стерилизациялауға арналған қатпары жоқ пакеттер: пакеттің ені 50-500 мм, ұзындығы 200-640 мм.;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стерилизациялауға арналған қаптамалық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Қаптамалық материал мынадай 2 қабаттан тұрады: медициналық қағаздан және термиялық тігіспен байланысқан полимерлі көп қабатты үлбірден. Бір рет қолдануға арналған қаптамалық материал, стерилизациялық құралдар үшін өткізгіш және микроорганизмдер үшін өткізбейтін, жабылу талабы, оларды сақтау шарттары мен мерзімдері сақталған жағдайда стерильденген медициналық бұйымның стерильділігін сақтайды, жабу 180°С температурада термодәнекерлеу аппаратының көмегімен жүргізіледі, қаптамаларды ашқан кезде түктер және материалдың жыртылуы болмайды, әртүрлі типтік формаларда қол жетімді: қатпары жоқ және қатпарлары бар пакеттер мен орамдарда, сондай-ақ әртүрлі мөлшердегі өздігінен жабысатын пакеттер, стерилизациялық өңдеу кезінде индикатордың түсі өзгереді. Медициналық бұйымдарды стерилизациялауға арналған қаптамалық материал №3 1. Стерилизациялауға арналған қатпары жоқ, өздігінен жабысатын пакеттер: пакеттің ені 50 - 500 мм, ұзындығы 200 - 640 мм.;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көзілдірік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немесе дезинфекциялық құралдармен өңделгеннен кейін қайта пайдаланылатын медициналық қорғаныш көзілдірігі.Түссіз, көзді бүйірден, жоғарыдан және төменнен герметикалық түрде қорғайды. Бекіткіш ретінде бас таспасы немесе құлаққаптары бар. Бас таспасының ұзындығын реттеу немесе өзін-өзі реттеу мүмкіндігі болуы тиіс. Көзілдірік әйнектерінде көруді нашарлататын ешқандай елеулі ақаулары атап айтқанда:көпіршіктер, сызаттар, бөгде қосындылар, күңгірттеу, нүктелер, тазарту іздері, ойықтар болмауы тиіс. Бас таспасының ені бүкіл ұзындығы бойынша кемінде 10 мм болуы тиіс, құлаққаптарының ұзындығы 12,0 см ±1. Орташа салмағы 130 г аспауы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К2 ЭДТА бар микропробиркалары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сақтауға, талдауға және тасымалдауға арналған. Микропробиркалар In Vitro жағдайларында зерттеу мақсатында, капиллярлық қан алуға арналған бір реттік стерильді емес микропробиркалар болып келеді. Капиллярлық қан алуға арналған микропробиркалар пластикалық контейнер.Контейнердің жоғарғы шеті қан коллекторы ретінде қызмет етеді. Қақпақ жоғарғы жиекке нығыз жуысып тұрады. Микропробиркалар белгілі бір толтыру көлеміне ие – заттаңбада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қанды алуға арналған литий гепарині бар микропробиркалар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қанды алуға, сақтауға, талдауға және тасымалдауға арналған. Микропробиркалар In Vitro жағдайларында зерттеу мақсатында, капиллярлық қанды алуға арналған бір реттік стерильді емес микропробиркалар болып келеді. Капиллярлық қанды алуға арналған микропробиркалар пластикалық контейнерден тұрады. Контейнердің жоғарғы шеті қан коллекторы ретінде қызмет етеді. Қақпақ жоғарғы жиекке тығыз жабысып тұрады. Микропробиркалар белгілі бір толтыру көлеміне ие – заттаңбада көрсетілген.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 несептегі глюкоза, кетондар, аскорбин қышқылы құрамын ішінара сандық және көзбен шолып анықтау,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лейкоциттер, нитриттер, үлес салмағы, уробилиноген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нитриттер, үлес салмағы, уробилиноген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ақуыз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жартылай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жартылай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250 мл, көлемі 2000 мл несепқабылдағыш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сыйымдылығы 500 мл, көлемі 2000 мл несепқабылдағыш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сайынғы диурезді анықтауға арналған камера дифференциалды шкаламен және сұйықты төгетін бөлек клапанмен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Веналық қанды алуға арналған бір реттік жинақ К2 22G-100 ҚУК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ҚЖК кіреді: 1) веналық қанды, қан плазмасын, қанның сарысуын алуға және сақтауға арналған бір реттік стерильді вакуумды сынауықтар, көлемі 5,0 мл, ұюды белсендіргіші бар, қақпағының түсі сары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 Бұйым стерильді, бір рет пайдалануға арналған.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1-үлгі клиникалық-зертханалық зерттеуге арналған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1-үлгі" клиникалық-зертханалық зерттеулерге арналған жинағына кіреді: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 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 сұр қақпағы бар, көлемі 2,0 мл, мөлшері 13х75 мм - 1 дана;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 көлемі 3,5 мл, мөлшері 13х75 мм - 1 дана; 6) Орнатылған несепті жанаспай тасымалдау құрылғысы бар контейнер, көлемі 120 мл - 1 дана. 7) Несептің жалпы талдауына арналған сары қақпағы бар вакуумды стерильді сынауықтар, көлемі 10,0, мөлшері 16х100 мм - 1 дана; 8) Қырынды әдісімен ішек құртының жұмыртқасын анықтауға арналған сынауық – 1 дана; 9) Копрологиялық зерттеу үшін биологиялық материалды жинауға арналған контейнер – 1 дана; 10) Ине ұстағыш - 1 дана; 11) Бір рет қолданылатын стерильді медициналық екі жақты инелер 22Gх1 1/2 (0,7x38 мм), түсі қара- 1 дана; 12) Гемостатикалық пластырь, стерильді - 1 дана; 13) Бір рет қолданылатын спиртті сүрткілер - 2 дана; 14) Өңделген төсеніш шыны – 2 дана; 15) Жабын шыны – 2 дана. Веналық қанды алуға және сақтауға арналған, несептің жалпы талдауына арналған сынауықтар сынауықтан, қақпақтан және резеңке тығыннан тұрады. Сынауықтар берік полиэтилентерефталаттан (ПЭТ) жасалған, түбі дөңгелек, барлық центрифугаларға келеді, бойлық өсі бойынша 3000 g дейін жылдамдатуға шыдауы тиіс.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Қырынды әдісімен ішек құртының жұмыртқасын анықтауға арналған сынауықтар резеңке тығынмен немесе бұранды қақпақпен тығындалған полиэтилентерефталаттан жасалған сынауықтан және бір ұшының диаметрі 5 мм мақта тампоны бар таяқшадан тұрады, таяқша ұзындығы 15 мм, таяқшаның жалпы ұзындығы 120-дан 150 мм дейін. Несепті жанаспай тасымалдауға арналған көлемі 120 мл контейнер полипропиленнен жасалған, 100 мл дейін мөлшерлеуі бар, сары түсті қақпағында пробирка қақпағын тесу үшін резеңке мамбранасымен орнатылған инесі бар вакуумды пробиркаға арналған тесігі бар. Ине ұстағыш – кемінде 0,5 айналымның ішкі бұрандасы бар мөлдір немесе жартылай мөлдір стерильді емес құрылғы, екі жақты инені вакуумды сынауықпен біріктіруді және қатты бекітуді қамтамасыз етеді.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Спиртті сүрткі - этил немесе изопропил спиртін сіңірген және алюминий фольгасынан жасалған қағазға оралған тоқылмаған мата. Тек сыртқы қолдануға және тек бір рет қолдануға арналған! Өңделген шеті бар төсеніш шыны микроскопия үшін пайдаланылады. Шынылардың беті тегіс, жарықты жақсы өткізгіштігімен майсыздандырылған. Жабын шынылар – беті тегіс, сызаттары мен жарықтары жоқ шыныдан жасалған квадратты немесе төрт бұрышты пластиналар. Негізгі міндеті – материалды жабу, үлгілерді қорғау. Микроскопияда төсеніш шынылармен бірге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 2-үлгі" клиникалық-зертханалық зерттеуге арналған жинағына кіреді: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 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 сұр қақпағы бар, көлемі 2,0 мл, мөлшері 13х75 мм - 1 дана; 5)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 көлемі 3,5 мл, мөлшері 13х75 мм - 1 дана; 6) Орнатылған несепті жанаспай тасымалдау құрылғысы бар контейнер, көлемі 120 мл - 1 дана. 7) Несептің жалпы талдауына арналған вакуумды стерильді сынауықтар, көлемі 10,0, мөлшері 16х100 мм - 1 дана; 8) Қырынды әдісімен ішек құртының жұмыртқасын анықтауға арналған сынауық – 1 дана; 9) Копрологиялық зерттеу үшін биологиялық материалды жинауға арналған контейнер – 1 дана; 10) Ине ұстағыш - 1 дана; 11) Бір рет қолданылатын стерильді медициналық екі жақты инелер 21Gх1 1/2" (0,8x38 мм), түсі жасыл - 1 дана; 12) Гемостатикалық пластырь, стерильді - 1 дана; 13) Бір рет қолданылатын спиртті сүрткілер - 2 дана; 14) Өңделген төсеніш шыны – 2 дана; 15) Жабын шыны – 2 дана. Веналық қанды, қан плазмасын, қанның сарысуын алуға және сақтауға арналған бір реттік, стерильді, вакуумды сынауықтар, несептің жалпы талдауына арналған вакуумды стерильді сынауықтар үш негізгі бөліктен тұрады: сынауық, қақпақ және резеңке тығын. Вакуумды пластикалық сынауықтар жеңіл, мөлдір, уытсыз медициналық полиэтилентерефталаттан (ПЭТ) жасалған.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Қырынды әдісімен ішек құртының жұмыртқасын анықтауға арналған сынауықтар тығындалған сынауықтан және мақта тампоны бар таяқшадан тұрады. Орнатылған несепті жанаспай тасымалдау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және микробиологиялық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 Ине ұстағыш қан алу жүйесі үшін екі жақты инені вакуумды сынауықпен біріктіретін боялмаған, мөлдір немесе жартылай мөлдір құрылғыны білдіреді, сенімді түрде бекіту үшін екі жақты инені қатты бекітуді қамтамасыз ететін кемінде 0,5 айналымның ішкі бұрандасы бар. Ине ұстағыш қан алу кезінде вакуумдық сынауық үшін бағыттаушы болып табылады, стерильді емес.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және тек бір рет қолдануға арналған! Спиртті сүрткі тері асты және бұлшық ет іші манипуляцияларын (вакциналау, вена іші инъекциялары, венадан қан алу және т.б.) жүргізу кезінде инъекциялық аймақты өңдеу, аспаптарды және басқа заттардың бетін өңдеу үшін микробқа қарсы және зарарсыздандыру құралы ретінде жергілікті қолдануға арналған. Өңделген шеті бар төсеніш шыны микроскопия үшін пайдаланылады. Шынылардың беті тегіс, жарықты жақсы өткізгіштігімен майсыздандырылған. Шынының жоғарғы сапасы жақсы жарық өткізгіштікті жасайды. Жабын шынылар негізінен зертханаларда пайдаланылады. Олар шыныдан жасалған квадратты немесе тік бұрышты пластинаны білдіреді.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клиникалық-зертханалық зерттеулерге арналған жинаққа кіреді: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2,0 мл, мөлшері 13х75 мм - 1 дана; 3) гемостаз жүйесін зерттеу үшін натрий цитраты 3,8% (1:9) бар веналық қанды, қан плазмасын, қанның сарысуын алуға және сақтауға арналған бір реттік, стерильді, вакуумды сынауықтар, көгілдір қақпағы бар, көлемі 3,5 мл, мөлшері 13х75 мм - 1 дана; 4)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 5) Ине ұстағыш - 1 дана; 6) Бір рет қолданылатын стерильді медициналық екі жақты инелер 21Gх1 1/2" (0,8x38 мм) - 1 дана; 7) Гемостатикалық пластырь, стерильді - 1 дана; 8) Бір рет қолданылатын спиртті сүрткілер - 1 дана; 9) Консерванты бар несептің микробиологиялық талдауына арналған вакуумды стерильді сынауықтар, көлемі 9,5 мл - 1 дана; 10) Орнатылған несепті жанаспай тасымалдау құрылғысы бар контейнер 120 мл - 1 дана. Веналық қанды, қан плазмасын, қанның сарысуын алуға және сақтауға арналған бір реттік, стерильді, вакуумды сынауықтар, 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 Вакуумды пластикалық сынауықтар жеңіл, мөлдір, уытсыз медициналық полиэтилентерефталаттан (ПЭТ) жасалған.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 Үлгінің бактериалдық тұрақтылығын бөлме температурасы кезінде 48 сағатқа дейін ұстайды. Қақпақ түсі – зәйтүн түстес. Сынауық мөлшері - 16х100 мм. Нақты көлемі - 9,5 мл. 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 клиникалық-зертханалық зерттеулерге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аурулар кезінде клиникалық-зертханалық зерттеулерге арналған жинаққа кіреді: 1) ұюды белсендіргіші және сарысуды бөлуге арналған гелі бар веналық қанды, қан плазмасын, қанның сарысуын алуға және сақтауға арналған бір реттік, стерильді, вакуумды сынауықтар, сары қақпағы бар, көлемі 5,0 мл, мөлшері 13х100 мм - 4 дана; 2) гематологиялық зерттеулер үшін ЭДТА К2 (ЭДТА екікалийлік тұзы) бар веналық қанды, қан плазмасын, қанның сарысуын алуға және сақтауға арналған бір реттік, стерильді, вакуумды сынауықтар, ашық-күлгін қақпағы бар, көлемі 4,0 мл, мөлшері 13х75 мм - 1 дана; 3) Панченков әдісі бойынша ЭТЖ анықтау үшін 3,8% (1:4) натрий цитраты бар веналық қанды, қан плазмасын, қанның сарысуын алуға және сақтауға арналған бір реттік, стерильді, вакуумды сынауықтар, қара қақпағы бар, көлемі 2,4 мл, мөлшері 13х75 мм – 1 дана; 4) Плазмадағы глюкозаны өлшеу үшін натрий фториды мен калий оксалаты бар веналық қанды, қан плазмасын, қанның сарысуын алуға және сақтауға арналған бір реттік, стерильді, вакуумды сынауықтар, сұр қақпағы бар, көлемі 2,0 мл, мөлшері 13х75 мм - 1 дана; 5) Ине ұстағыш - 1 дана; 6) Бір рет қолданылатын стерильді медициналық екі жақты инелер 21Gх1 1/2" (0,8x38 мм), түсі жасыл - 1 дана; 7) Гемостатикалық пластырь, стерильді - 1 дана; 8) Бір рет қолданылатын спиртті сүрткілер - 2 дана; 9) Консерванты бар несептің микробиологиялық талдауына арналған вакуумды стерильді сынауықтар, көлемі 9,5 мл - 1 дана; 10) Орнатылған несепті жанаспай тасымалдау құрылғысы бар контейнер 120 мл - 1 дана. Веналық қанды, қан плазмасын, қанның сарысуын алуға және сақтауға арналған бір реттік, стерильді, вакуумды сынауықтар, Консерванты бар несептің микробиологиялық талдауына арналған вакуумды стерильді сынауықтар үш негізгі бөліктен тұрады: сынауық, қақпақ және резеңке тығын. Вакуумды пластикалық сынауықтар жеңіл, мөлдір, уытсыз медициналық полиэтилентерефталаттан (ПЭТ) жасалған. Тік жырашықтары бар қақпақтар полипропиленнен (мөлшері 16) және полиэтиленнен (мөлшері 13) жасалған, бітеулік пен қауіпсіздікті қамтамасыз етеді, тығынның ішкі бетімен жанасудан қорғайды. Қақпақтардың түсі қосындыларға байланысты әр түрлі. Резеңке сынауықтар хлорбутилкаучуктан жасалған, қан жұғылмайтын репеллентпен жабылған. Несептің микробиологиялық талдауына арналған вакуумды стерильді сынауық № 3 консервантты қамтиды. Үлгінің бактериалдық тұрақтылығын бөлме температурасы кезінде 48 сағатқа дейін ұстайды. Қақпақ түсі – зәйтүн түстес. Сынауық мөлшері - 16х100 мм. Нақты көлемі - 9,5 мл. Ине ұстағыш қан алу жүйесі үшін екі жақты инені вакуумды сынауықпен біріктіретін боялмаған, мөлдір немесе жартылай мөлдір құрылғыны білдіреді. Бір рет пайдалануға арналған. Бір рет қолданылатын стерильді медициналық екі жақты ине (екі жақты стандартты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зертхалық зерттеуге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зертхалық зерттеуге арналған жинақ: 1) Көзбен шолып бақылау үшін мөлдір жолағы, өлшеу шкаласы бар тәуліктік несепті жинауға арналған контейнер, көлемі 3000 мл - 1 дана; 2) №1 тұрақтандырғыш - 1 құты; 3) несепті жинауға және контейнерге тасымалдауға арналған бір реттік ыдыс - 10 дана; 4) несепті жанаспай тасымалдауға арналған орнатылған құрылғысы бар контейнер, көлемі 120 мл - 1 дана; 5) несептің жалпы талдауына арналған вакуумдық стерильді пробиркалар, 10,0 мл - 1 дана; 6) консерванты бар несептің микробиологиялық талдауына арналған вакуумдық стерильді пробиркалар, көлемі 9,5 мл - 1 дана, Визуалды бақылау үшін мөлдір жолағы, өлшеу шкаласы бар тәуліктік несепті жинауға арналған контейнер екі бөліктен тұрады: контейнерлер және несеп алуға арналған орнатылған құрылғысы бар қақпақтар. Контейнер мен қақпақ полипропиленнен жасалған, 3000 мл дейін өлшем бөліктер бар. Бұралатын қақпағы контейнердің герметикалылығын қамтамасыз етеді, бұл тәуліктік несепті қауіпсіз алуды қамтамасыз етеді. Несепті жанаспай тасымалдаудың орнатылған құрылғысы бар контейнер екі бөліктен тұрады: контейнерлер және несеп алуға арналған орнатылған құрылғысы бар қақпақтар. Контейнер мен қақпақ полипропиленнен жасалған, 100 мл дейін өлшем бөлігі бар. Бұралатын қақпағы сары түске боялған және контейнердің герметикалылығын қамтамасыз етеді, бұл жалпы талдау үшін несепті қауіпсіз алуды және тасымалдауды қамтамасыз етеді. Қақпағында пробирка қақпағын тесу үшін резеңке жарғақшасымен орнатылған инесі бар вакуумдық пробиркаға арналған тесігі бар. Контейнердің толық көлемі 120 мл, бір рет пайдалануға арналған. Несептің жалпы талдауына арналған вакуумды стерильді пробиркалар несепті жинауға, тасымалдауға, жалпы және микробиологиялық талдауға арналған, үш негізгі бөліктен тұрады: пробиркалар, қақпақтар және резеңке тығын. Пробиркалар жеңіл, мөлдір, уытты емес медициналық полиэтилентерефталаттан жасалған. Тік жырашықтары бар қақпақтар полипропиленнен жасалған. Қақпақтардың түсі несептің жалпы талдауы үшін – сары, несептің микробиологиялық талдауы үшін – зәйтүн түстес. Резеңке тығындар хлорбутилкаучуктан жасалған. Үлгінің бактериалдық тұрақтылығын бөлме температурасы кезінде 48 сағатқа дейін ұстайды. Бұйым стерильді. Несептің микробиологиялық талдауына арналған вакуумдық стерильді пробиркалар: № 3 консервантты - консервант пен реагент байланысында: несеп көлемінің 1 мл-ге 20 мг бор қышқылын қамтиды. Үлгінің бактериалдық тұрақтылығын бөлме температурасы кезінде 48 сағатқа дейін ұстайды. Пробирка мөлшері - 16х100 мм. Номиналды көлемі - 9,5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распираторлық үлгілерінде аденовирустық инфекцияны анықтауға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аденовирус антигенін анықтау үшін сапалы иммунохроматографиялық талдау болып табылады. Жиынтық: 1. Құрғатқышы бар алюминий фольгасынан жасалған жеке қаптамаға оралған тест-кассета – (25 дана); 2. Буферлік ерітінді - (10 мл, 1 фл.); 3. Мақта тампон – (25 дана); 4. Бөліністерге арналған бір реттік сынауық – (25 дана); 5. Бөліністерге арналған сынауыққа пластикалық ұштық – (25 дана); 6. Сынауықтарға арналған штатив – (1 дана).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108218,49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 тесті (адамның жаңа алынған қанында, сарысуында немесе плазмасында миоглобинді, креатинкиназаны-МВ, I Тропонинді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 тесті миоглобинді, креатинкиназаны-МВ, I Тропонинді анықтауға арналған сапалы иммунохроматограиялық талдау болып табылады. Жиынтығы: 1. Құрғатқышы бар алюминий фольгадан жасалған жеке қаптамаға оралған тест-кассета - (25 дана); 2. Бір реттік полиэтиленді пипетка – (25 дана); 3. Буферлік ерітінді – (3 мл, 1 фл.). Тестінің сезгіштігі мен арнайлылығы сезгіштігі бойынша 99%-ды, арнайлылығы бойынша 99%-ды құрайды. Миоглобин үшін анықтаудың төменгі шегі 50 нг/мл; Креатинкиназа үшін 5 нг/мл, тропонин үшін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Нәжістерде ротавирус антигенін анықтауға арналған жинық ("Ротавирус"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 экспресс-тесті ротавирус антигенін анықтау үшін сапалы талдау болып табылады. Жиынтық: 1. Құрғатқышы бар алюминий фольгасынан жасалған жеке қаптамаға оралған тест-кассета – (25 дана); 2. Экстракция үшін буфері бар үлгілерді жинауға арналған құтылар – (2 мл, 25 дана).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тыныс алу жинағы: екі ылғал жинағышы және қосымша түтігі бар созылмалы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 Бұйым стерильді түрде жеткізіледі: - басылуға, майысуға және омырылуға бекем дем алу мен дем шығарудың екі созылмалы конфигурациялау желісі бар контур; - созылған түрдегі контурдың ұзындығы 3 м (3000 мм); - түтіктің диаметрі: ересектер контуры – 22 мм; - аппаратқа қосылуға арналған 22F үлгідегі ағытпалармен жабдықталған; - пациент ұшайыры (Y -адаптер), пациент жақтан 15F/22М ағытпасы бар. Y-адаптер порттармен жабдықталған; - дем алу және дем шығару желісінің ішіне салынған екі құрастырмалы ылғал жинағышы бар; - қосымша түтігі (лимб) бар; - этилен тотығымен стерильденген; - бір мәрте қолдануға арналған.. Жиынтығы: 1. Созылатын түтік, диаметрі 22 мм және ұзындығы 1500 мм – 4 дана; 2. Ылғал жинағыш – 2 дана; 3. Тікелей адаптер 22M×22F – 10 дана; 4. Ауыстырғыш 22M×22М – 2 дана; 5. Екі порты бар пациент ұшайыры (Y-адаптері бар) – 1 дана; 6. Порты бар ұшбұрыштық адаптер – 1 шт; 7. Созылатын түтік, диаметрі 22 мм және ұзындығы 1000 мм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тыныс алу жинағы: бұрыштық адаптері бар созылмалы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тыныс алу контурын жинау үшін қажетті жинақтаушы бұйымдарды қамтиды. Бұйым стерильді түрде жеткізіледі: - басылуға, майысуға және омырылуға бекем дем алу мен дем шығарудың екі созылмалы конфигурациялау желісі бар контур, контурдың ұзындығы 1,5 метрге (1500 мм) дейін; - түтіктің диаметрі: ересектер контуры – 22 мм; - аппаратқа қосылуға арналған 22F үлгідегі ағытпамен жабдықталған; - пациент ұшайыры (Y -адаптер) пациент жақтан 15F/22М ағытпасы бар. Y-адаптер порттармен жабдықталған; - этилен тотығымен стерильденген; - бір мәрте қолдануға арналған.. Жиынтығы: 1. Созылатын түтік, диаметрі 22 мм және ұзындығы 1500 мм – 2 дана; 2. Тікелей адаптер 22M×22F – 4 дана; 3. Ұластырғыш 22M×22M – 2 дана; 4. Пациент ұшайыры (Y-адаптері бар) екі порты бар – 1 дана; 5. Порты бар бұрыштық адаптер–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адсорбциялайтын төсем (салфетка);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адсорбциялайтын төсем (салфетка);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адсорбцияланатын төсем (салфетка).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инсулин помпасына жиынтық (көлемі 1,8 мл Резервуар + инфузиялық жиынтық канюля ұзындығы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жиынтыққа жаңадан анықталған барлық пациенттер мен істен шыққан помпалары бар пациенттер үшін бір помпа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инсулин помпасына жиынтық (көлемі 3 мл Резервуар + инфузиялық жиынтық канюля ұзындығы 9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жиынтыққа жаңадан анықталған барлық пациенттер мен істен шыққан помпалары бар пациенттер үшін бір помпа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пластинасы бар абдоминальді дәке спонж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таңу бұйымдарының бір реттік стерильді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герметикалық қапталған жинақ, оның құрамына медициналық дәкеден тоқыма емес матадан жасалған медициналық бір реттік стерильді бұйымдар, немесе құрылымы жеткілікті біртекті медициналық мақта, биологиялық сұйықтықтармен және дәрілік препараттар ерітіндісімен жақсы суланады, жара бөлінділерін тиімді сіңіреді және ұстап тұрады.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жіптерсіз дәке тампоны M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М-1 рентгенконтрасты жіпсіз дәке тампон.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Биоматериалды микрофлораға бактериологиялық зерттеуге арналған қоректік орталар жинағы мыналардан тұрады: Өсу факторлары бар қолдануға дайын тығыз қоректік орталар Петри тостағандарына құйылған. Бір тостағанда шамамен 20 мл дайын орта бар. Мөлдір немесе күңгірт. Гель тәрізді, салмақтық дозалау 18,0 г ± 2,0. Петри тостағандары полистиролдан жасалған, үш тесігі бар, желдетіледі, стерильді. Өлшемдері: диаметрі (Петри тостағанының қақпағы) O 90 мм, биіктігі h 16,5 мм. Бактериологиялық ілмек, көлемі - 1 мкл. Жалпы ұзындығы - 197 мм. Иненің ұзындығы - 30 мм. Ілмектің сыртқы O - 2,5 мм. Ілмектің ішкі O - 0,95 мм. Материалы – полистирол, Ілмектердің түсі - бейтарап, қатқылдық түрі - жұмсақ. Стерильді. Бірреттік. Заттық шыны жылтыратылған, өлшемі: 25х75 мм және қалыңдығы стандартталған, шыныдан жасалған, мөлдірліктің жоғары деңгейіне ие. Бірреттік қолғап, ұзындығы кемінде 230 мм, қалыңдығы кемінде 0,1 мм, 0,2 мм артық емес, 1 қолғаптың салмағы кемінде 3,5 гр. Және 5,0 грамнан артық емес. Материалы: Табиғи латекс Бірреттік бетперделер - медициналық бетперделер 3 қабатты стерильді емес, тоқылмаған материалдан жасалған. Бетперделердің өлшемдері: ені - 9,5±0,5, ұзындығы - 17,5±0,5. Бұйымның ортасында орналасқан үш бүктеме бетке бетпердені ыңғайлы орналастыруға арналған. Бетпердені мұрын пішіні бойынша жанастыру мақсатында кіріктірілген мұрын бекіткіші бар. Сүзудің ең жоғары деңгейін қамтамасыз етедіі. 1. Тұзды-сарыуыз агары, көлемі 20 мл, диаметрі 90 мм, түсі ашық-кәріптас (ашық-сары); 2. Шоколадты агар, көлемі 20 мл, диаметрі 90 мм, түсі қоңыр (шоколадты); 3. Эндо агары, көлемі 20 мл, диаметрі 90 мм, түсі қызғылт; 4. Декстрозды Сабуро агары, көлемі 20 мл, диаметрі 90 мм, түсі ашық-кәріптас (ашық-сары); 5. Бактериологиялық ілмек, көлемі 0,005 мл, диаметрі 1 мм; 6. Жылтыратылған заттық шыны, өлшемі 25 х75 мм; 7. Бірреттік қолғап; 8. Бірреттік бетперде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60996,71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сұйықтығын бактериологиялық зерттеуге арналған қоректік орталар жинағы Петри тостағандарына құйылған өсу факторлары бар дайын, тығыз қоректік орталардан тұрады. Бір тостағанда шамамен 20 мл дайын орта бар. Мөлдір немесе күңгірт. Гель тәрізді. Салмақтық дозасы 18,5 г ± 2,0 г. Петри тостағандары полистиролдан жасалған, үш тесігі бар, желдетілетін, стерильді. Өлшемдері: диаметрі (Петри тостағанының қақпағы) O 90 мм, биіктігі h 16,5 мм. Бактериологиялық ілмек көлемі 1 мкл. Жалпы ұзындығы - 197 мм, иненің ұзындығы - 30 мм, ілмектің сыртқы O - 2,5 мм, ілмектің ішкі O - 0,95 мм, материалы – полистирол. Ілмектердің түсі - бейтарап, қаттылық түрі - жұмсақ. Стерильді. Бір реттік. Заттық шыны жылтыратылған, өлшемі: 25х75 мм, олардың қалыңдығы стандартталған, шыныдан жасалған, мөлдірліктің жоғары деңгейіне ие. Бірреттік қолғаптар: ұзындығы кемінде 230 мм, қалыңдығы кемінде 0,1 мм және 0,2 мм-ден артық емес, 1 қолғаптың салмағы кемінде 3,5 г және 5,0 г-ден артық емес. Материалы: табиғи латекс. Бір реттік бетперде: 3 қабатты стерильді емес медициналық бетперделер, тоқылмаған материалдан жасалған. Бетперделердің өлшемдері: ені - 9,5±0,5, ұзындығы - 17,5±0,5. Бұйымның ортасында орналасқан үш бүктеме бетте бетпердені ыңғайлы орналастыруға арналған. Бетпердені мұрын пішініне жанастыру мақсатында кіріктірілген мұрын бекіткіші бар. Ең жоғары сүзгі деңгейін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139970,19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аумақты дезинфекциялауға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1.Рентген-контрастылы жіпсіз дәке тупферлері, өлшемі: дөңгелек диаметрі 5 см - 5 дана. 2. Қысқыш, 1 дана. 3. Диагностикалық, тексеру, латекс, опаланбаған қолғаптар, өлшемі: М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 катетеризациялауға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Үстел жабыны (стандартты) 50 см х 50 см - 1 дана. 2. Үстел жабыны (стандартты) 60 см х 60 см- 1 дана. 3. Рентген-контрастылы жіппен хирургиялық дәке сүрткілер 7,5 см х 7,5 см - 2 дана. 4. Рентген-контрастылы жіпсіз дөңгелек, дәке тампондар, диаметрі:5 см - 4 дана. 5. Пластикалық пинцет- 2 дана. 6. Бөліктерге бөлінген, пластикалық кювета, көлемі: 1000 мл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веналарды катетерлеуге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жабынды (күшейтілген) ) 75 см х 90 см – 1 дана. 2. Сіңіретін сүрткі33 см х 33 см - 1 дана. 3. Пластикалық қысқыш – 1 дана. 4. Рентгенконтрастылы жіпсіз, мақтасыз дөңгелек тампондар, диаметрі: 5 см - 5 дана. 5. 10 см тесігі бар, адгезивті жиегімен/жиексіз (күшейтілген) төсеніш, 75 см х 90 см - 1 дана. 6. Жергілікті анестезияға арналған ине, өлшемі: 22G - 1 дана. 7. Инъекциялық ине, өлшемі: 18G - 1 дана. 8. Инъекциялық шприц, көлемі: 10 мл - 1 дана. Инъекциялық шприц, көлемі: 20 мл - 1 дана. 10. Сабы бар скальпель, өлшемі: №23 - 1 дана. 11. Градуирленген астауша, пластикалық, көлемі: 60-250 мл - 1 дана. 12. Болат ине ұстағыш - 1 дана. 13. Хирургиялық қайшы - 1 дана. 14. Металл қысқыш (артерияға арналған - 1 дана. 15. Сүрткі 5 см х 5 см - 5 дана. 16. Сүрткі 7,5 см х 7,5 см 6 дана. 17. Таңғыш үлбір адгезивті, мөлдір, бекітетін 10 см х 15 см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Катетерлеуге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Екі қабатты сүрткі 50 см х 50 см - 1 дана. 2. 5 см тесігі бар екі қабатты сүрткі, 50 см х 50 см - 1 дана. 3. Ілмектік түймелері бар тістеуіктер, ұзындығы: 19 см - 1 дана. 4. Диагностикалық, тексеру, латекс, опаланбаған қолғаптар, өлшемі: размер L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стерильді, бір рет қолданылатын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Аспаптар үстеліне арналған жабын (стандартты) 75 см х 90 см - 1 дана. 2. Жабысқақ жолағы бар жабын 50 см х 50 см - 1 дана. 3. Сіңіретін сүрткілер 33 см х 33 см - 1 дана. 4. Тоқылмаған матадан жасалған сүрткілер 7,5 см х 7,5 см см - 4 дана. 5. Тоқылмаған материалдан жасалған тампондар, диаметрі: 5 см - 5 дана. 6. Жарақаттамайтын ине, өлшемі: 22G – 1 дана. 7. Пластик шприц көлемі: 5 мл - 1 дана. 8. Пластик қысқыш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өңдеуге арналған стерильді, бір рет қолданылатын процедуралық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1.Хирургиялық салфетка 7,5 см х 7,5 см - 5 дана; 2. Пластик пинцет - 1 дана; 3. Хирургиялық тампондар, өлшемі: дөңгелек, диаметрі 5 см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Көгілдір, жасыл түсті анатомиялық пинцет, ұзындығы: 13 см - 2 дана. 2. Тоқылмаған материалдан немесе медициналық дәкеден жасалған таңғыш сүрткілер 7,5 см х 7,5 см - 2 дана. 3. Дәке тупферлер, өлшемі: дөңгелек диаметрі 5 см - 6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алып тастауға арналған стерильді, бір рет қолданылатын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Дәке тупферлер, өлшемі: дөңгелек диаметрі 5 см - 6 дана. 2.Тігістерді алуға арналған пышақ – 1 дана. 3. Анатомиялық пинцет, ұзындығы: 13 см - 1 дана. 4. Диагностикалық, тексеру, латекс, опаланбаған қолғаптар, өлшемі: L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 жинағы № 1 1-бөлім. Рәсімді бастауға арналған жинақ: 1. Дәкелі тампон, рентенконтрастылы жіпсіз, мөлшері 5 см - 5 дана; 2. Жабысқақ шеті жоқ жабын 38×45 см - 1 дана; 3. Дәкелі сүрткі 5×5 см, 12 қабатты - 5 дана; 4. Бұласыр жолағы 2×7 см - 6 дана; 2-бөлім. Рәсімді аяқтауға арналған жинақ: 1. Дәкелі тампон, рентенконтраст жібі жоқ, мөлшері 5 см – 4 дана; 2. Дәкелі сүрткі 5×5 см, 12 қабатты - 5 дана; 3. Бекіткіш созылмалы бинт 10 см×4 м - 1 дана; 4. Бұласыр жолағы 2×7 см - 6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Диализге арналған бір реттік стерильді емшаралық жинақ № 2 1-бөлім. Рәсімді бастауға арналған жинақ: 1. Резеңкелі үшқабатты маска - 1 дана; 2. Медициналық тексеретін қолғап, мөлшері 7 - 1 жұп; 3. Тоқылмаған тампон, рентенконтраст жібі жоқ, өлшемі 5 см - 5 дана; 4. Жабысқақ шеті жоқ жабын 50×75 см - 1 дана; 5. Шприц 5 мл, Luer - 2 дана; 6. Тоқылмаған сүрткі 7,5×7,5 см, 12 қабатты - 5 дана; 7. Пластырь жолағы 2×7 см – 6 дана; 2-бөлім. Рәсімді аяқтауға арналған жинақ: 1. Резеңкелі үшқабатты маска - 1 дана; 2. Медициналық тексеретін қолғап, мөлшері 7 - 1 жұп; 3. Тоқылмаған тампон, рентенконтраст жібі жоқ, өлшемі 5 см - 4 дана; 4. Тоқылмаған сүрткі 7,5×7,5 см, 12 қабатты - 4 дана; 5. Пластырь жолағы 2×7 см - 6 дана; 6. Бекіткіш созылмалы бинт 10 см×4 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(плазмасындағы) В гепатиті вирусының HBsAg иммуноферментті анықтауға арналған реагенттер жинағы "ВГВ-HBsAg-ImmoBia"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"ВГВ-HBsAg-ImmoBia"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Спецификалығы. Құрамында HBsAg жоқ үлгілерді сынаған кезде, "ВГВ-HBsAg-ImmoBia" реагенттер жинағының диагностикалық ерекшелігі ? 100% құрайды. 2.Аналитикалық сезімталдығы. В гепатиті вирусының (HBsAg) беткейлік антигенінің ең аз нақты анықталатын концентрациясы, 1- ?дісі бойынша – 0,01 ХБ/мл, 2- ?дісі бойынша – 0,05 ХБ/мл. 3. Сезімталдығы Құрамында HBsAg сенімді үлгілерді сынау кезінде "ВГВ-HBsAg-ImmoBia" реагент жинағының диагностикалық сезімталдығы 100% құрайды. 4. Жаңадан өндірілуі. "ВГВ-HBsAg- ImmoBia" Реагенттер жинағын пайдалана отырып, қан сарысуының (плазмасының) сол бір үлгісінде HBsAg анықтау вариациясының серияішілік коэффициенті 6,0%-дан аспайды. "ВГВ-HBsAg-ImmoBia" Реагенттер жинағын пайдалана отырып, қан сарысуының (плазмасының) сол бір үлгісінде HBsAg анықтау вариациясының серияаралық коэффициенті 7,0%-дан аспайды. 1. Полистиролды, стриптелген, планшет ойықшаларының ішкі бетінде HBsAg-ге антиденелер иммобилизацияланған, пайдалануға дайын 2.Құрамында HBsAg жоқ адамның қан сарысуы негізінде белсенділігі жойылған, түссіз сұйықтық, пайдалануға дайын, (3,0 мл) 3. Оң бақылау Б1+, құрамында HBsAg бар адамның қан сарысуы негізінде белсенділігі жойылған, пайдалануға дайын, (1,0 мл) 4. Оң бақылау Б2+, құрамында HBsAg бар адамның қан сарысуы негізінде белсенділігі жойылған, пайдалануға дайын, (1,0 мл) 5.В конъюгаты, мөлдір түсті сұйықтық, пайдалануға дайын (4,0 мл) 6.А конъюгат концентраты, мөлдір түсті сұйықтық, 11 рет еселенген концентрат, (0,5 мл) 7. А конъюгат концентратын сұйылтуға арналған буфер, мөлдір түсті сұйықтық, пайдалануға дайын, (5,0 мл) 8. Тетраметилбензидиннің (ТМБ) субстратты ерітіндісі, мөлдір түссіз сұйықтық, пайдалануға дайын, (14 мл) 9. Жуу ерітіндісінің концентраты, мөлдір түссіз сұйықтық, 26 рет еселенген концентрат, (22 мл) 10. Стоп-реагент, мөлдір түссіз сұйықтық, пайдалануға дайын (14 мл) 11. Пипеткалық дозаторларға арналған ұштықтар 2-200 мкл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218425,32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АИТВ-1,2 антиденелерін және АИТВ-1 p24 антигенін иммуноферментті анықтауға арналған реагенттер жинағы "р24 –ВИЧ-1,2-ImmoBia"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"р24 –АИТВ-1,2-ImmoBia" жинағы 90 зерттеу үлгісін, 6 бақылау сарысуы сынамасын, барлығы 192 анықтамаға қайта талдау жүргізуге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1.Спецификалығы. Құрамында I ж?не ІІ типтегі (АИТВ I, II) адамның иммунтапшылығы вирусына арнайы АИТВ?I?тобы 0 антиденелері ж?не АИТВ I р24 антигені нақты жоқ адам қанының сарысуының ж?не плазмасының тексеру кезінде "р24 –ВИЧ-1,2-ImmoBia" реагенттер жинағының диагностикалық спецификалығы 100% құрайды. 2. Сезімталдығы. Құрамында I ж?не ІІ типтегі (АИТВ I, II) адамның иммунтапшылығы вирусына қарсы арнайы АИТВ?I?тобы 0 антиденелері ж?не/немесе АИТВ I р24 антигені нақты бар адам қанының сарысуының ж?не плазмасының тексеру кезінде "р24–ВИЧ-1,2-ImmoBia" реагенттер жинағының диагностикалық сезімталдығы 100% құрайды. 3. Қайталану мүмкіндігі. "p24-HIV-1,2-ImmoBia" реагенттер жинағын пайдаланып қанның сарысуының (плазмасының) бір үлгісіндегі I ж?не ІІ типтегі (АИТВ I,II) адамның.1. 96-ойықшалы полистиролдан жасалған, стриппирленген планшет: рекомбинантты АИТВ I антигендері (М тобы) gp41, gp120, gp160, АИТВ I (0 топ) gp41, рекомбинантты АИТВ II gp36 антигені және АИТВ I p24 антигеніне моноклоналды антиденелер, пайдалануға дайын, 2 дана 2. Құрамында АИТВ I р24 антигені және АИТВ I(0), II антиденелер жоқ адам қанының сарысуының негізіндегі теріс бақылау үлгісі (Б-), белсенділігі жойылған, пайдалануға дайын (3,0 мл) 3. Құрамында АИТВ I(0), II арнайы антиденелер бар адам қанының сарысуының негізіндегі оң бақылау үлгісі (Б1+), белсенділігі жойылған, пайдалануға дайын (1,0 мл) 4. Құрамында жоғары тазартылған рекомбинантты АИТВ I р24 антигені бар адам қанының сарысуының негізіндегі оң бақылау үлгісі (Б2+), белсенділігі жойылған, пайдалануға дайын (1,0 мл) 5. А конъюгаты, пайдалануға дайын (6,5 мл) 6. В конъюгат концентраты, 11-еселі (2,5 мл) 7. В конъюгат концентратын сұйылтуға арналған буфері, пайдалануға дайын, (30,0 мл) 8. Тетраметилбензидиннің (ТМБ) субстратты ерітіндісі, пайдалануға дайын (30,0 мл) 9. Жуу ерітіндісінің концентраты (құрамында твин-20 және бензой қышқылы бар тұз ерітіндісі), 26-еселі (100 мл) 10. Стоп-реагент, пайдалануға дайын (30 мл) 11. Пипеткалық дозаторларға арналған ұштықтар 2-200 мкл 12. Пипеткалық дозаторларға арналған ұштықтар 50-1000 мклиммунтапшылығы вирусына қарсы АИТВ I тобы 0 антиденелерді ж?не АИТВ I р24 антигенін анықтау н?тижелерінің вариациясының серия аралық коэффициенті 7.0% артылмайды.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228689,54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гепатиті вирусының жеке ақуыздарына (core, NS3, NS4, NS5) антиденелерді иммуноферментті анықтауға арналған реагенттер жинағы "ImmoBia-анти-СГВ-спектр"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"ImmoBia-анти-ВГС-спектр" жинағы 24 зерттеуге арналған, соның ішінде HCV-ге G ж?не M кластарының иммуноглобулиндерін анықтауға арналған бақылаулар. Бақылауларды қоса, ?рқайсысы 4 талдаудан, т?уелсіз 6 қойылымын жүргізуге болады.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Сезімталдығы. С гепатиті вирусының жеке белоктарына (өзегі, NS3, NS4, NS5) G ж?не M класының иммуноглобулиндерінің жиынтығы бойынша СГВ антиденелері бар сарысу үлгілерінде сапалы анықтау н?тижесі: СГВ антиденелеріне сезімталдық - 100%. 2. Спецификалығы. С гепатиті вирусының жекелеген белоктарына (өзегі, NS3, NS4, NS5) G ж?не M класының иммуноглобулиндерінің жиынтығымен құрамында СГВ антиденелері жоқ сарысу үлгілерінде сапалы анықтау н?тижесі: СГВ-ге антиденелердің спецификалылығы - 100%. 1.Ойықшалардың ішкі бетінде иммобилизацияланған рекомбинантты СГВ антигендері бар жиналмалы планшет, пайдалануға дайын 2.Белсенділігі жойылған, оң бақылау үлгісі (Б+), пайдалануға дайын, (1 мл) 3. Белсенділігі жойылған, теріс бақылау үлгісі (Б-), пайдалануға дайын, (1 мл) 4.Конъюгат (адамдағы IgM мен IgG-ге антиденелер, ақжелкек пероксидазасымен таңбаланған), концентрат (1,5 мл) 5. Сарысуларды сұйылтуға арналған ерітінді (СС), пайдалануға дайын, (10 мл) 6. Конъюгатты сұйылтуға арналған ерітінді (КС), пайдалануға дайын, (13 мл) 7. Твин қосылған фосфатты-тұзды буферлік ерітіндінің концентраты (ФТБ-Тх25), (28,0 мл) 8. Субстратты буферлік ерітінді (СБЕ), пайдалануға дайын, (13 мл) 9. Тетраметилбензидин (ТМБ), концентрат (1,5 мл) 10. Стоп-реагент, пайдалануға дайын, (12 мл) 11. Пипеткалық дозаторларға арналған ұштықтар 2-200 мкл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trachomatis-ке G класты спецификалы түрлік иммуноглобулиндерді иммуноферменттік жолмен анықтауға арналған реагенттер жинағы "Chlamydia trachomatis–IgG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trachomatisIgG- ImmoBia" жинағы планшеттің барлық жолақтарын пайдалану кезінде 96 анықтаманы талдауға арналған. Жинақта талдау жүргізу үшін қажетті барлық бірыңғай және спецификалық емес реагенттер бар. Сезімталдық Chlamydia trachomatis-ке арнайы IgG бар сарысу үлгілерін қамтитын Chlamydia trachomatis-ке G класты иммуноглобулиндер жиынтығымен сапалы анықтау нәтижесі: Chlamydia trachomatis-ке G класты иммуноглобулиндер бойынша – 100%. Спецификалылығы G к класты иммуноглобулиндер жинағымен сапалы анықтау нәтижесі Chlamydia trachomatis, құрамында IgG жоқ сарысулардың үлгілері Chlamydia trachomatis: G класындағы иммуноглобулиндер бойынша Chlamydia trachomatis – 100%. 1. Антигенмен қапталған планшет, құрғатқышы бар қапшықта 12 х 8 ойықшалы, пайдалануға дайын; 2. Оң бақылау үлгісі (калибратор 3) 80 бірл./мл (Б+) –құрамында спецификалық адам антиденелері бар, пайдалануға дайын ерітінді (2,0 мл); 3. Белсенділігі жойылған теріс бақылау үлгісі (калибратор 1) 5 бірл./мл (Б–) – құрамында арнайы спецификалық адам антиденелері жоқ, пайдалануға дайын ерітінді (2,0 мл); 4. CUT-OFF (Калибратор 2) 20 бірл./мл - құрамында шектеулі концентрациядағы спецификалық адам антиденелері бар, пайдалануға дайын ерітінді (3,0 мл); 5. Калибратор 4 (320 бірл./мл) - құрамында арнайы спецификалық адам антиденелері бар, пайдалануға дайын ерітінді (2,0 мл); 6. Конъюгат. Адам IgG-ге пероксидазамен таңбаланған жануар иммуноглобулині бар, пайдалануға дайын ерітінді (15,0 мл); 7. Сұйылтқыш үлгісі 2 - протеин тұрақтандырғыш буфері, пайдалануға дайын (105 мл); 8. TMB-Complete 2 реагент - Құрамында TMB/ H2O2 бар, хромогенді субстрат ерітіндісі, пайдалануға дайын (15 мл); 9. Жуу ерітіндісі - 20 ? концентрацияланған буфер (75 мл); 10. Стоп-реагент - Қышқыл ерітінді,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Chlamydia trachomatis-ке А класты түрспецификалық иммуноглобулиндерді иммуноферментті анықтауға арналған реагенттер жинағы "Chlamydia trachomatis–IgA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"Chlamydia trachomatis–IgА-ImmoBia" жинағы барлық тақта жолақтарын пайдаланып 96 анықтауды орындауға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1.Сезімталдық. Жинақпен Chlamydia trachomatis-ке А класты иммуноглобулиндерді сапалық анықтау н?тижелері құрамында Chlamydia trachomatis-ке спецификалы IgА бар сарысу үлгілерін қамтитын Chlamydia trachomatis-ке А класты иммуноглобулиндер бойынша – 100%. 2. Ерекшелігі. Жинақпен Chlamydia trachomatis-ке А класты иммуноглобулиндерді сапалық анықтау н?тижелері құрамында Chlamydia trachomatis-ке спецификалы IgА жоқ сарысу үлгілерін қамтитын Chlamydia trachomatis-ке А класты иммуноглобулиндер бойынша – 100%. 1.Антигенмен қапталған планшет, кептіргіш бар пакеттегі 12 x 8 ойықша, пайдалануға дайын - 1 дана; 2.Оң бақылау (Б+) (калибратор 3) 80 бір / мл - құрамында спецификалық адам антиденелері бар, қолдануға дайын ерітінді (2,0 мл); 3. Теріс бақылау (Б -) (калибратор 1) 5 бір/мл – құрамында спецификалық адам антиденелері жоқ, қолдануға дайын ерітінді (2,0мл) 4. CUT – OFF (калибратор 2), 20 бір/мл құрамында шекті концентрацияда спецификалық адам антиденелері бар ерітінді, пайдалануға дайын (3,0 мл) 5.Калибратор 4 (320 бір./ мл) құрамында спецификалық адам антиденелері бар, қолдануға дайын ерітінді (2,0 мл) 6. Конъюгат - құрамында адамның IgА пероксидазамен таңбаланған жануар иммуноглобулині бар ерітінді, пайдалануға дайын (15 мл) 7. Үлгі 2-ні сұйылтқыш. Протеин тұрақтандырғыштары бар буфер, пайдалануға дайын (105 мл) 8. ТМБ-Complete 2 реагенті – толық 2 құрамында TMB / H2О2 бар хромогендік субстрат ерітіндісі, пайдалануға дайын (15 мл) 9. 20 х концентрацияланған буфер - жуу ерітіндісі (75 мл) 10. Стоп-реагент. Қышқыл ерітіндісі, пайдалануға дайын (15 мл) 11. Пипеткалық дозаторларға арналған ұштықтар 2-200 мкл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220164,08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 вирусының Е-антигенін иммуноферментті анықтауға арналған реагенттер жинағы "HBe-антиген-ImmoBia"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"НВе-антиген-ImmoBia"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Спецификалығы. Құрамында HBeAg жоқ үлгілерді сынау кезінде "НВе-антиген-ImmoBia" реагент жинағының диагностикалық ерекшелігі ? 100% құрайды. 2. Сезімталдығы. Құрамында HBeAg сенімді үлгілері бар үлгілерді сынау кезінде HBe-антиген-ImmoBia реагент жинағының диагностикалық сезімталдығы 100% құрайды. 1. Ойықшалардың ішкі беткейінде иммобилизацияланған НВеAg-ге моноклональді антиденелер бар жиналмалы планшет (сегіз ойықшалы 12 стрип), пайдалануға дайын 2. Рекомбинантты НBеAg-ге негізіндегі оң бақылау үлгісі (Б+), пайдалануға дайын, (1,5 мл) 3. Құрамында НВеAg жоқ, белсенділігі жойылған адам қан сарысуы негізіндегі теріс бақылау үлгісі (Б–), пайдалануға дайын, (2,5 мл) 4. Ақжелкек пероксидазасы бар НВеAg-ге моноклональді антиденелер конъюгаты, пайдалануға дайын (13,0 мл) 5. Фосфатты-тұзды буферлік ерітіндінің 25-еселік концентраты твинмен (ФТБ-Тх25), (28,0 мл) 6. Тетраметилбензидин ерітіндісі (ТМБ ерітіндісі), пайдалануға дайын, (13,0 мл) 7. Стоп-реагент, пайдалануға дайын, (12,0 мл) 8. Пипеткалық дозаторларға арналған ұштықтар 2-200 мкл 9.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р24 АИТВ-1 антигенін иммуноферментті анықтауға және бар екенін растауға арналған реагенттер жинағы "антиген р24 –АИТВ-1-ImmoBia"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р24–ВИЧ-1-ImmoBia" реагенттер жинағы, бақылауларды қосқанда, р24-антигенді анықтау режимінде 96 талдау немесе растау режимінде 48 талдау жасауға есептелген. Cынамалардың аздаған партиясын зерттеу үшін анықтау режимінде бақылауларды қосқанда (?р қойылымға 3) 8 талдаудан ИФТ-ның 12 т?уелсіз қойылымына, растау режимінде – бақылауларды қосқанда (?р қойылымға 3) 8 талдаудан 6 т?уелсіз қойылымына мүмкіндігі бар.Жинақта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1.Спецификалығы. АИВ-1 p24 антигеніне арналған жинақтың ерекшелігі 100% құрайды. 2. Сезімталдығы. АИВ-1 p24 антигеніне сезімталдық – жинақпен сенімді түрде анықталған АИВ-1 p24 антигенінің ең төменгі концентрациясы 5 пг/мл. 1.АИТВ-1 p24 антигеніне иммобилизацияланған моноклоналды антиденелер бар жиналмалы планшет, пайдалануға дайын. 2.Оң бақылау үлгісі (Б+) – құрамында 160 пг/мл концентрацияда рекомбинантты р24 АИТВ-1 бар, белсенділігі жойылған, пайдалануға дайын (2 мл) 3. Теріс бақылау үлгісі (Б-) – белсенділігі жойылған, пайдалануға дайын (6 мл) 4. №1 конъюгат - концентрат (р24 АИТВ-1-ге биотинилденген антиденелер), мөлдір көк түсті сұйықтық (1,5 мл) 5. №2 конъюгат - концентрат (стрептавидин-пероксидаза), мөлдір қызғылт-сары түсті сұйықтық (1,5 мл) 6. №1 конъюгатты сұйылту ерітіндісі (СК 1), пайдалануға дайын (13 мл) 7. №2 конъюгатты сұйылту ерітіндісі (СК 2), пайдалануға дайын (13 мл) 8. Агентті растайтын ерітіндісі (РАЕ) - (р24 АИТВ-1-ге антиденелер), пайдалануға дайын (3 мл) 9. Үлгілерді сұйылтуға арналған ерітінді (ҮСЕ) - мөлдір ақшыл-жасыл түсті сұйықтық, пайдалануға дайын (6 мл) 10. Фосфатты-тұзды буферлік ерітінді концентраты твинмен (ФТБ-Тх25), (28,0 мл-ден) 11. Субстратты буферлік ерітінді (СБЕ), пайдалануға дайын (13 мл) 12. Тетраметилбензидин (TMБ), концентраты (1,5 мл) 13. Стоп-реагент, пайдалануға дайын (12 мл) 14. Пипеткалық дозаторларға арналған ұштықтар 2-200 мкл 15.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387197,54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Trichomonas vaginalis-ке A класты иммуноглобулиндерді иммуноферментті анықтауға арналған реагенттер жинағы "Trichomonas vaginalis-IgA-ImmoBia"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 vaginalis-IgA-ImmoBia" жинағы 96 талдау жасауға есептелген. Бақылауларды қосқанда ?рқайсысы 8 талдаудан ИФТ-ның 12 т?уелсіз қойылымына мүмкіндік бар.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Спецификалығы. IgА-ның Trichomonas vaginalis-ке ерекшелігі-IgА жиынтығымен сапалы анықтау н?тижелерінің Trichomonas vaginalis-ке IgA жоқ Сарысу үлгілеріндегі Trichomonas vaginalis-ке с?йкестігі 100% құрайды. 2. Сезімталдығы. IgА-ның Trichomonas vaginalis-ке сезімталдығы-IgА жиынтығымен Trichomonas vaginalis-ке сапалы анықтау н?тижелерінің Trichomonas-қа IgА бар Сарысу үлгілеріндегі Trichomonas vaginalis-ке с?йкестігі 100% құрайды. 1. Trichomonas vaginalis антигені иммобилизацияланған жиналмалы планшет, 1 дана 2. Оң бақылану үлгісі (Б+), белсенділігі жойылған – 1 құты, 0,5 мл; 3. Теріс бақылау үлгісі (Б-), белсенділігі жойылған – 1 құты, 1 мл; 4. Конъюгат, лиофилизацияланған – 1 құты; 5. 25 еселік фосфатты-тұзды буферлік ерітінді концентраты твинмен (ФТБ-Тх25) – 1 құты, 28 мл; 6. Алдын ала сұйылтуға арналған ерітінді (АСЕ) – 1 құты, 3 мл; 7. Сарысуды сұйылтуға арналған ерітінді (СЕ ) – 1 құты, 13 мл; 8. Конъюгатты сұйылтуға арналған ерітінді (КЕ) – 1 құты, 13 мл; 9. Тетраметилбензидин (ТМБ) ерітіндісі – 1 құты, 13 мл; 10.Стоп-реагент – 1 құты, 12 мл 11. Пипеткалық дозаторларға арналған ұштықтар 2-200 мкл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гепатиті вирусына G және M класты иммуноглобулиндерді иммуноферментті анықтауға арналған реагенттер жинағы "Геп-C-IgG-IgM-ImmoBia"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"Геп-C-IgG-IgM-ImmoBia" жиынтығы бақылауды қоса алғанда, 96 (8х12) талдау жүргізуге арналған. Жинақ талдауды қолмен қоюға арналған. Жиынтықты ашық типтегі Автоматты ИФТ-анализаторларда қолдануға болады.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Спецификалығы. СГВ-ге антиденелердің спецификасы – құрамында С гепатиті вирусына антиденелер жоқ сарысулардағы G ж?не M класындағы иммуноглобулиндер жиынтығымен сапалы анықтау н?тижелерінің СГВ-ге с?йкестігі. - 100% 2. Сезімталдығы. СГВ-ге антиденелерге сезімталдық – құрамында С гепатиті вирусына антиденелер бар сарысулардағы G ж?не M класындағы иммуноглобулиндер жиынтығымен сапалы анықтау н?тижелерінің СГВ-ге с?йкестігі - 100%. 3. - теріс бақылау үлгісі бар ойықшалардағы ОТ м?ндері (ОТ Б–) 0,2 аспайды; - оң бақылау үлгісі бар ойықшалардағы ОТ м?ндері (ОТ Б+) 0,8 кем емес. 1.С гепатиті вирусының иммобилизацияланған рекомбинантты антигендері бар тұтас планшет, пайдалануға дайын, 1 дана 2.СГВ антиденелері бар адамның белсенділігі жойылған қан сарысуы негізіндегі оң бақылау үлгісі (Б+), пайдалануға дайын (1 мл), 1 құты 3. СГВ антиденелері жоқ адамның белсенділігі жойылған қан сарысуы негізіндегі теріс бақылау үлгісі (Б-), пайдалануға дайын (1 мл), 1 құты 4.Конъюгат (ақжелкек пероксидазасымен белгіленген адамның IgG және IgМ антиденелерінің қоспасы), концентрат (1,5 мл) 5. Сарысуларды сұйылтуға арналған ерітінді (СЕ) (10 мл), 1 құты 6. Конъюгатты сұйылтуға арналған ерітінді (КЕ) (13 мл), 1 құты 7. 25-еселік фосфат-тұзды буферлік ерітінді концентраты твинмен (ФСБ-Тх25) (28 мл), 1 құты 8. Субстратты буферлі ерітінді (СБЕ) (13 мл), 1 құты 9. Тетраметилбензидин (ТМБ), концентрат (1,5 мл), 1 құты 10. Стоп-реагент, пайдалануға дайын (21 мл), 1 құты 11. Пипеткалық дозаторларға арналған ұштықтар 2-200 мкл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210520,88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G класының иммуноглобулиндерін иммуноферментті анықтауға арналған реагенттер жинағы "анти-HBc-lgG-ImmoBia"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"анти-НВс-lgG-ImmoBia"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 Спецификалығы. G класының иммуноглобулиндерін HBcAg анықтау спецификалығы 100% құрайды: ОТтеріс&lt; ОТсын. теріс үлгілері бар ойықшаларда оптикалық тығыздықтың орташа арифметикалық мәні. 2. Сезімталдығы. G класының иммуноглобулиндерін HBcAg анықтау сезімталдығы 100% құрайды: оң үлгілері бар ойықшаларда оптикалық тығыздықтың орташа арифметикалық мәні OТоң ? ОТсын. 1. Ойықшалардың ішкі беткейінде иммобилизацияланған рекомбинантты НВсАg бар жиналмалы планшет (сегіз ойықшалы 12 стрип), пайдалануға дайын; 2. Құрамында НВсАg-ге IgG бар, белсенділігі жойылған адам қан сарысуы негізіндегі оң бақылау үлгісі (Б+), пайдалануға дайын, (1,5 мл); 3. Құрамында НВсАg-ге IgG жоқ, белсенділігі жойылған адам қан сарысуы негізіндегі теріс бақылау үлгісі (Б–), пайдалануға дайын, (2,5 мл); 4. Конъюгат, ақжелкек пероксидазасымен белгіленген адамның IgG-ге моноклональді антиденелері, пайдалануға дайын (13,0 мл) 5. Сарысуларды сұйылтуға арналған ерітінді (ССЕ), пайдалануға дайын, (12,0 мл) 6. Фосфатты-тұзды буферлік ерітінді концентраты твинмен (ФТБ-Тх25), (28,0 мл) 7. Тетраметилбензидин ерітіндісі (ТМБ ерітіндісі), пайдалануға дайын, (13,0 мл) 8. Стоп-реагент, пайдалануға дайын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224142,38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Mycoplasma hominis-ке G класты иммуноглобулиндерді иммуноферментті анықтауға арналған реагенттер жинағы "Mycoplasma hominis 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 G - ImmoBia" реагенттер жинағы бақылауды қоса, 96 талдау жасауға есептелген. ИФТ-ның 12 т?уелсіз қойылымына мүмкіндік бар, олардың ?рқайсысында 3 ойықшаны бақылау қойылымы үшін пайдаланады.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Спецификалығы. Mycoplasma hominis -ке спецификалық IgG жоқ сарысу үлгілеріндегі Mycoplasma hominis- ке G класының иммуноглобулиндерінің жиынтығы бойынша сапалық анықтау н?тижесі: Mycoplasma hominis-ке G класының иммуноглобулиндері үшін спецификалық – 100%. 2. Сезімталдығы. Mycoplasma hominis-ке спецификалық IgG бар сарысу үлгілеріндегі Mycoplasma hominis-ке G класы иммуноглобулиндерінің жиынтығы бойынша сапалы анықтау н?тижесі: G класының иммуноглобулиндерінің Mycoplasma hominis-ке сезімталдығы - 100%. 1. Иммобилизацияланған р120 Mycoplasma hominis рекомбинантты антигені бар жиналмалы планшет, 1 дана 2. құрамында Mycoplasma hominis-ке G класты иммуноглобулиндері бар, белсенділігі жойылған адам қан сарысуы негізіндегі – белсенділігі жойылған оң бақылау үлгісі (Б+) (0,5 мл), 1 құты 3. құрамында Mycoplasma hominis-ке G класты иммуноглобулиндері жоқ, белсенділігі жойылған адам қан сарысуының негізіндегі белсенділігі жойылған теріс бақылау үлгісі (Б–) (1 мл), 1 құты 4. Конъюгат, концентрат – ақжелкек пероксидазасымен таңбаланған адам IgG -ға антиденелер (1,5 мл), 1 құты 5. Конъюгатты сұйылтуға арналған ерітінді (КЕ) (13 мл), 1 құты 6. Сарысуға арналған сұйылтқыш буфер (ССБ) (13 мл), 1 құты 7. 25 еселік фосфатты-тұзды буферлік ерітінді концентраты твинмен (ФТБ-Тх25) (28 мл), 1 құты 8. Тетраметилбензидин (ТМБ) ерітіндісі (13 мл), 1 құты 9. Стоп-реагент (12 мл), 1 құты 10. Пипеткалық дозаторларға арналған ұштықтар 2-200 мкл 11.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206606,43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Trichomonas vaginalis G класты иммуноглобулиндерді иммуноферментті анықтауға арналған реагенттер жинағы "Trichomonas vaginalis-IgG-ImmoBia"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"Trichomonas vaginalis-IgG-ImmoBia" жинағы 96 талдау жасауға есептелген. Бақылауларды қосқанда ?рқайсысы 8 талдаудан ИФТ-ның 12 т?уелсіз қойылымына мүмкіндік бар.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Спецификалығы. IgG-ның Trichomonas vaginalis-ке ерекшелігі-IgG жиынтығымен сапалы анықтау н?тижелерінің Trichomonas vaginalis-ке IgG жоқ Сарысу үлгілеріндегі Trichomonas vaginalis-ке с?йкестігі 100% құрайды. 2. Сезімталдығы. IgG-ның Trichomonas vaginalis-ке сезімталдығы-IgG жиынтығымен Trichomonas vaginalis-ке сапалы анықтау н?тижелерінің Trichomonas-қа IgG бар Сарысу үлгілеріндегі Trichomonas vaginalis-ке с?йкестігі 100% құрайды. 1.Trichomonas vaginalis антигені иммобилизацияланған жиналмалы планшет, 1 дана 2.Оң бақылау үлгісі (Б+), белсендірілмеген – 1 құты, 0,5 мл; 3. Теріс бақылау үлгісі (Б–), белсендірілмеген – 1 құты, 1 мл; 4. Конъюгат, лиофилизацияланған – 1 құты; 5.25 еселік фосфатты-тұзды буферлік ерітінді концентраты твинмен (ФТБ-Тх25) – 1 құты, 28 мл; 6.Алдын ала сұйылтуға арналған ерітінді (АСЕ) – 1 құты, 3 мл; 7.Сарысуды сұйылтуға арналған ерітінді (СЕ ) – 1 құты, 13 мл; 8. Конъюгатты сұйылтуға арналған ерітінді (КЕ) – 1 құты, 13 мл; 9. Тетраметилбензидин (ТМБ) ерітіндісі – 1 құты, 13 мл; 10. Стоп-реагент – 1 құты, 12 мл. 11. Пипеткалық дозаторларға арналған ұштықтар 2-200 мкл 12.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213486,12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Ascaris lumbricoides антигендеріне G класты иммуноглобулиндерді иммуноферментті анықтауға арналған реагенттер жинағы "Аскарида-IgG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"Аскарида- IgG-ImmoBia" жинағы бақылауларды қоса алғанда қан сарысуының (плазманың) үлгілеріне 96 талдау жасауға немесе бақылауларды қоса алғанда ?рқайсысы 8 анықтаудан тұратын 12 т?уелсіз ИФТ қойылымын жүргізуге есептелген.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Ерекшелігі. Ascaris lumbricoides антигендеріне G класты иммуноглобулиндерді анықтау ерекшелігі – жинақпен Ascaris lumbricoides антигендеріне IgG анықтау н?тижелерінің талаптарына с?йкестігі – 100% құрайды: теріс сарысуы бар етсіктердің ?рбір жұбы үшін оптикалық тығыздықтың орташа арифметикалық м?ндері оптикалық тығыздықтың 0,85-ке көбейтілген диагностикалық м?нінен кем немесе оған тең (ОТтерис ? 0,85 ? ОТД) 2. Сезімталдығы. Ascaris lumbricoides антигендеріне G класты иммуноглобулиндерді анықтау сезімталдығы – жинақпен Ascaris lumbricoides антигендеріне IgG анықтау н?тижелерінің талаптарына с?йкестігі – 100% құрайды: оң сарысуы бар тесіктердің ?рбір жұбы үшін оптикалық тығыздықтың орташа арифметикалық м?ндері оптикалық тығыздықтың диагностикалық м?нінен үлкен немесе оған тең 1.Ойықшалардың ішкі бетінде Ascaris lumbricoides антигендерімен иммобилизацияланған жиналмалы планшет (сегіз ойықшалы 12 стрип), пайдалануға дайын 2.Ascaris lumbricoides антигендеріне G класс иммуноглобулиндері бар адамның инактивацияланған қан сарысуына негізделген оң бақылау үлгісі (Б+), (1,5 мл) 3. Ascaris lumbricoides антигендеріне G класс иммуноглобулиндері жоқ адамның белсенділігі жойылған қан сарысуына негізделген теріс бақылау үлгісі (Б-), пайдалануға дайын (2,5 мл) 4. Адамның IgG-ге моноклональді антиденелер конъюгаты ақжелкек пероксидазасымен, пайдалануға дайын (13,0 мл) 5.Сарысуларды алдын ала сұйылтуға арналған ерітінді (САСЕ) (10,0 мл) 6. Сарысуларды сұйылтуға арналған ерітінді (ССЕ) (12,0 мл) 7. 25 еселік фосфатты-тұзды буферлік ерітінді концентраты твинмен (ФТБ-Т?25) (28,0 мл) 8. Тетраметилбензидин ерітіндісі (ТМБ), пайдалануға дайын (13,0 мл) 9. Стоп-реагент , пайдалануға дайын (12,0 мл) 10. Пипеткалық дозаторларға арналған ұштықтар 2-200 мкл 11. Пипеткалық дозаторларға арналған ұштықтар 50-1000 мкл(ОТоң ? ОТД). 3. Стандартты үлгі титрі 1:800-ден кем емес болу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1 және 2 типті қарапайым герпес вирусына G класты иммуноглобулиндерді иммуноферментті анықтауға арналған реагенттер жинағы "HSV 1,2 IgG-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"HSV 1,2 IgG- ImmoBia" жинағы планшеттің барлық жолақтарын пайдалану кезінде 96 анықтаманы талдауға арналған. Жинақта талдау жүргізу үшін қажетті барлық бірыңғай және спецификалық емес реагенттер бар. 1.Спецификалылығы. Үлгілерді тексеру кезінде, HCV 1,2 антигендеріне сенімді түрде IgG жоқ антиденелер, "HSV 1,2 IgGImmoBia" реагенттер жинағының ерекшелігі 100% құрайды. 2. Сезімталдық. Құрамында IgG бар үлгілерді тексеру кезінде HCV 1,2 антигендеріне антиденелер, сезімталдық "HSV 1,2 IgGImmoBia" реагенттер жинағы 100% құрайды. 3. Жаңартылуы. "HSV 1,2 IgGImmoBia" реагенттер жинағын пайдалана отырып, қан сарысуының (плазмасының) бір үлгісіндегі HSV 1,2 антигендеріне антиденелердің IgG құрамын анықтау нәтижелерінің вариация коэффициенті 8,0%-дан аспайды. 1. Антигенмен қапталған планшет, құрғатқышы бар пакетте 12 х 8 ойықшалы, пайдалануға дайын; 2. Оң бақылау үлгісі (калибратор 3) 80бірл./мл (Б+) –құрамында спецификалық адам антиденелері бар, пайдалануға дайын ерітінді (2,0 мл); 3. Теріс бақылау (Б+) (калибратор 1) 5бірл./мл – құрамында арнайы спецификалық адам антиденелері жоқ, пайдалануға дайын ерітінді (2,0 мл); 4. CUT-OFF (калибратор 2) 20 бірл./ мл, құрамында шектеулі концентрациядағы спецификалық адам антиденелері бар, пайдалануға дайын ерітінді (3,0 мл); 5. Калибратор 4 (160 бірл./мл) құрамында спецификалық адам антиденелері бар, пайдалануға дайын ерітінді (2,0 мл); 6. Конъюгат - адам IgG-ге пероксидазамен таңбаланған жануар иммуноглобулині бар, пайдалануға дайын ерітінді (15 мл); 7. Сұйылтқыш үлгісі 2—протеин тұрақтандырғыш буфері, пайдалануға дайын (105 мл); 8. TMB-Complete 2 реагент- Құрамында TMB/ H2O2 бар, хромогенді субстрат ерітіндісі, пайдалануға дайын (15 мл); 9. Жуу ерітіндісі - 20х концентрлі буфер (75 мл); 10. Стоп-реагент- 1М күкірт қышқылы ерітіндісі,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(плазмасындағы) Эпштейн-Барр вирусының VCA капсидті антигеніне G класының иммуноглобулиндерді иммуноферментті анықтауға арналған реагенттер жинағы "ImmoBia-ВЭБ-VCA-lgG"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"ImmoBia-ВЭБ-VCA-lgG" жинағы барлық тақта жолақтарын пайдаланып 96 анықтауды орындауға арналған. Жинақта талдауға қажетті барлық стандартталған және спецификалық емес реагенттер бар. 1. Сезімталдығы. ЭБВ VCA-ға IgG-ді анықтау сезімталдығы – ЭБВ VCA-ға IgG жинағын анықтау нәтижелерінің сәйкестігі – 100% құрайды: оң үлгілерімен ойықшаларда оптикалық тығыздық мәндері ОТсыни-ға қарағанда артық. 2. Спецификалығы. ЭБВ VCA-ға IgG-ді анықтау спецификалығы ЭБВ VCA-ға IgG жинағын анықтау нәтижелерінің сәйкестігі – 100% құрайды: теріс үлгілерімен ойықшаларда оптикалық тығыздық мәндері 0,8?ОТсыни-ға қарағанда кем. 1.Ойықшаларының ішкі беткейінде иммобилизацияланған, ЭБВ VCA рекомбинантты антигендерімен, бөлшектелген (12 сегіз ойықшалы стрипі бар) планшет, пайдалануға дайын 2. Белсенділігі жойылған теріс бақылау үлгісі (калибратор 1)5 бірл./мл (Б–) - құрамында арнайы спецификалық адам антиденелері жоқ, пайдалануға дайын ерітінді (2,0мл) 3. CUT-OFF (Калибратор 2) 20 бірл. / мл - құрамында шектеулі концентрациядағы арнайы спецификалық адам антиденелері бар, пайдалануға дайын ерітінді (3 мл) 4.Оң бақылау үлгісі, 80 бірл./мл - құрамында арнайы спецификалық адам антиденелері бар, пайдалануға дайын ерітінді (2 мл) 5.Калибратор 4 (320 бірл. / мл) - құрамында арнайы спецификалық адам антиденелері бар, пайдалануға дайын ерітінді (2 мл) 6. Конъюгат— адам IgG-ге пероксидазамен таңбаланған жануар иммуноглобулині бар, пайдалануға дайын ерітінді (15 мл) 7. Сұйылтқыш үлгісі 2—протеин тұрақтандырғыш буфері, пайдалануға дайын (105 мл) 8. TMB-Complete 2 реагент- Құрамында TMB/ H2O2 бар, хромогенді субстрат ерітіндісі, пайдалануға дайын (15 мл) 9.Жуу ерітіндісі - 20 х концентрлі буфер (75 мл) 10. Стоп-реагент- 1М күкірт қышқылы ерітіндісі, пайдалануға дайын (15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 типті қарапайым герпес вирусына М класты иммуноглобулиндерді иммуноферментті анықтауға арналған реагенттер жинағы "HSV 1,2 IgM- 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"HSV 1,2 IgМ- ImmoBia" жинағы барлық тақта жолақтарын пайдаланып 96 анықтауды орындауға арналған. Жинақта талдауға қажетті барлық стандартталған және спецификалық емес реагенттер бар. 1. Спецификалығы. Құрамында HSV 1,2 антигендеріне IgM антиденелері айтарлықтай жоқ үлгілерді сынау кезінде "HSV 1,2 IgMImmoBia" реагент жинағының спецификасы 100% құрайды. 2. Сезімталдығы. HSV 1,2 антигендеріне сенімді құрамында IgM антиденелері бар үлгілерді сынау кезінде "HSV 1,2 IgM-ImmoBia" реагент жинағының сезімталдығы 100% құрайды. 3. Жаңғыртылуы. "HSV 1,2 IgM-ImmoBia" реагенттер жиынтығын пайдалана отырып, қанның сарысуының (плазманың) бір үлгісінде HSV 1,2 нтигендеріне IgM антиденелердің құрамын анықтау нәтижелерініңтүрленуінің коэффициенті 8,0% - дан аспайды. 1. Антигенмен қапталған планшет, құрғатқышы бар қапшықта 12 х 8 ойықшалы, пайдалануға дайын; 2. Оң бақылау - құрамында арнайы спецификалық адам антиденелері бар, пайдалануға дайын ерітінді (2 мл); 3. Теріс бақылау үлгісі - құрамында арнайы спецификалық адам антиденелері жоқ, пайдалануға дайын ерітінді (2 мл); 4. CUT-OFF - құрамында шектеулі концентрациядағы арнайы спецификалық адам антиденелері бар, пайдалануға дайын ерітінді (3 мл); 5. Конъюгат— адам IgМ-ге, пероксидазамен таңбаланған жануар иммуноглобулині бар, пайдалануға дайын ерітінді (15 мл); 6. Сұйылтқыш үлгісі 2- Аққуыз тұрақтандырғыштары және IgG/RF сорбенті бар буфер, пайдалануға дайын (105 мл); 7. TMB-Complete 2 реагент- Құрамында TMB/ H2O2 бар, хромогенді субстрат ерітіндісі, пайдалануға дайын (15 мл); 8. Жуу ерітіндісі - 20 х концентрацияланған буфер (75 мл); 9. Стоп-реагент- Қышқыл ерітінді, пайдалануға дайын (15 мл)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Mycoplasma hominis-ке А класты иммуноглобулиндерді иммуноферментті анықтауға арналған реагенттер жинағы "Mycoplasma hominis А – 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"Mycoplasma hominis А - ImmoBia" реагенттер жинағы бақылауды қоса, 96 талдау жасауға есептелген. ИФТ-ның 12 т?уелсіз қойылымына мүмкіндік бар, олардың ?рқайсысында 3 ойықшаны бақылау қойылымы үшін пайдаланады.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Спецификалығы. IgА-нің Mycoplasma hominis-ке спецификасы - IgА-нің Mycoplasma hominis-ке IgА-тің құрамында жоқ сарысу үлгілеріндегі Mycoplasma hominis жиынтығымен сапалық анықтау н?тижелерінің с?йкестігі - 100% 2. Сезімталдығы. Mycoplasma hominis-ке IgА-ге сезімталдық – IgА жиынтығымен Mycoplasma hominis-ке IgА бар сарысу үлгілеріндегі сапалық анықтау н?тижелерінің Mycoplasma hominis-ке с?йкестігі – 100%. 1. Иммобилизацияланған р120 Mycoplasma hominis рекомбинантты антигені бар жиналмалы планшет 2. Құрамында Mycoplasma hominis-ке А класты иммуноглобулиндері бар, белсенділігі жойылған адам қан сарысуы негізіндегі –оң бақылау үлгісі (Б+) –(0,5мл) 3. Құрамында Mycoplasma hominis-ке А класты иммуноглобулиндері жоқ, белсенділігі жойылған адам қан сарысуының негізіндегі белсенділігі жойылған теріс бақылау үлгісі (Б–) (13) 4. Конъюгат, концентрат – ақжелкек пероксидазасымен таңбаланған адамның IgА -ға антиденелері (1,5мл) 5.Конъюгатты сұйылтуға арналған ерітінді (КЕ) (13мл) 6.Сарысуларды сұйылтуға арналған ерітінді (СЕ) (13мл) 7.25 еселік фосфатты-тұзды буферлік ерітінді концентраты твинмен (ФТБ-Т?25) (28 мл) 8. Тетраметилбензидин ерітіндісі (ТМБ ерітіндісі) 13 мл 9.Стоп-реагент, пайдалануға дайын, 12 мл 10. Пипеткалық дозаторларға арналған ұштықтар 2-200 мкл 11.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204254,43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core-антигеніне М класты иммуноглобулиндерді иммуноферментті анықтауға арналған реагенттер жинағы "ImmoBia-HBсAg-lgM"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"ImmoBia-HBсAg-lgM"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 Спецификалығы. Теріс сарысуларды зерттеуде жинақтың спецификасы 100% құрайды. Бұл ретте: – теріс бақыланатын үлгісі бар ойықшадағы ОТ орташа мәні (ОТорт Б-) 0,25-тен аспауы керек; – оң бақыланатын үлгісі бар ойықшадағы ОТ орташа мәні (ОТорт Б+) 1,5-тен кем болмауы керек. 2. Сезімталдығы Жинақтың сезімталдығы – кәсіпорынның HВcAg-ге спецификалы IgM-ді 1:3200-ден кем емес титрде анықтау. 1. Ойықшалардың ішкі бетінде иммобилизацияланған IgM-ге моноклональді антиденелер бар жиналмалы планшет (сегіз ойықшалы 12 стрип), пайдалануға дайын; 2. Құрамында В гепатиті вирусының core-антигеніне IgМ бар, белсенділігі жойылған адам қан сарысуы негізіндегі оң бақылау үлгісі (Б+), пайдалануға дайын, (1,5 мл); 3. Құрамында В гепатиті вирусының core-антигеніне IgМ жоқ, белсенділігі жойылған адам қан сарысуы негізіндегі теріс бақылау үлгісі (Б-), пайдалануға дайын, (2,5 мл); 4. Конъюгат, ақжелкек пероксидазасымен таңбаланған рекомбинантты HВcAg, пайдалануға дайын (13,0 мл); 5. Сарысуларды сұйылтуға арналған ерітінді (ССЕ), пайдалануға дайын, (12,0 мл); 6. Фосфатты-тұзды буферлік ерітінді концентраты твинмен (ФТБ-Тх25), (28,0 мл-ден); 7. Тетраметилбензидин ерітіндісі (ТМБ ерітіндісі), пайдалануға дайын, (13,0 мл); 8. Стоп-реагент, мөлдір түссіз сұйықтық, пайдалануға дайын (12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Toxoplasma gondii-ге М класты иммуноглобулиндерді иммуноферментті анықтауға арналған реагенттер жинағы "Токсо-IgM-ImmoBia"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"Токсо-IgM-ImmoBia" жинақ бақылауларды қоса алғанда қан сарысуының (плазманың) үлгілеріне 96 талдау жасауға немесе бақылауларды қоса алғанда ?рқайсысы 8 анықтаудан тұратын 12 т?уелсіз ИФТ қойылымын жүргізуге есептелген.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1.Сезімталдығы. Toxoplasma gondii-ке спецификалық IgМ бар сарысу үлгілеріндегі Toxoplasma gondii-ке М класы иммуноглобулиндерінің жиынтығы бойынша сапалы анықтау н?тижесі: М класының иммуноглобулиндерінің Toxoplasma gondii -ке сезімталдығы - 100%. 2. Спецификалық. Toxoplasma gondii-ке спецификалық IgМ жоқ сарысу үлгілеріндегі Toxoplasma gondii-ке М класының иммуноглобулиндерінің жиынтығы бойынша сапалық анықтау н?тижесі: Toxoplasma gondii-ке М класының иммуноглобулиндері үшін спецификалық – 100%. 1. Ойықшалардың ішкі бетінде иммобилизацияланған Toxoplasma gondii бар жиналмалы планшет 96 ойықшалы, пайдалануға дайын; 2. Құрамында Toxoplasma gondii - ге IgM бар, белсенділігі жойылған адам қан сарысуы негізіндегі оң бақылау үлгісі (Б+), пайдалануға дайын (1,5 мл); 3. Құрамында Toxoplasma gondii - ге IgM жоқ, белсенділігі жойылған адам қан сарысуы негізіндегі теріс бақылау үлгісі (Б–), пайдалануға дайын (2,5 мл); 4. Адамның IgМ-ге моноклональді антиденелер конъюгаты ақжелкек пероксидазасымен, пайдалануға дайын (13,0 мл); 5. Сарысуларды алдын ала сұйылтуға арналған ерітінді (САСЕ) (10,0 мл); 6. Сарысуларды сұйылтуға арналған ерітінді (ССЕ) (12,0 мл); 7. Фосфатты-тұзды буферлік ерітінді концентраты твинмен (ФТБ-Т?25) (28,0 мл); 8. Тетраметилбензидин ерітіндісі (ТМБ), пайдалануға дайын (13,0 мл); 9. Стоп-реагент, пайдалануға дайын (12,0 мл); 10. Пипеткалық дозаторларға арналған ұштықтар 2-200 мкл; 11.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231135,38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 (плазмада) цитомегаловирусқа М класты иммуноглобулиндерді иммуноферментті анықтауға арналған реагенттер жинағы "ЦМВ-IgМ-ImmoBia"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"ЦМВ-IgМ-ImmoBia" жинағы 46 сынақ үлгісінің ж?не 2 бақылау сарысуының үлгілерінің (барлығы 96 анықтау) екі данасын талдауға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Ерекшелігі. Құрамында цитомегаловирус антигендеріне қарсы IgM антиденелері сенімді түрде жоқ нативті үлгілерді сынау кезінде "ЦМВ-IgM-ImmoBia" реагент жинағының спецификасы 100% құрайды. 2. Сезімталдығы. Құрамында цитомегаловирус антигендеріне IgM антиденелері сенімді табиғи үлгілерді сынау кезінде "ЦМВ-IgM-ImmoBia" реагент жинағының сезімталдығы 100% құрайды. 3. Жаңғыртылуы. "ЦМВ-IgM-ImmoBia" реагенттер Жинағының пайдалана отырып, қанның сарысуының (плазманың) бір үлгісінде Cytomegalovirus антигендеріне IgM қарсы денелердің құрамын анықтау н?тижелерінің түрленуінің коэффициенті 8,0% - дан аспайды. 1.96 ойықшалы полистиролды планшет, стриптелген, пайдалануға дайын, 1 дана 2.Cytomegalovirus антигендеріне IgM қарсы денелерінің белгілі құрамы бар адам қанының сарысуы негізіндегі бақылау сарысуы (теріс және оң бақылау) пайдалануға дайын (сәйкесінше (Б-) - 0.5 мл және (Б+) - 0.2 мл), 2 құты 3. Конъюгат, пайдалануға дайын (14 мл), 1 құты 4. ИФТ-Буфер, пайдалануға дайын (14 мл), 1 құты 5.Тетраметилбензидин субстратының ерітіндісі (ТМБ) пайдалануға дайын (14 мл), 1 құты 6. Жуу ерітіндісінің концентраты (твин-20 және бензой қышқылы бар тұзды ерітінді), 26х еселік (22 мл), 1 құты 7.Стоп-реагент, пайдалануға дайын (14,0 мл), 1 құты 8. Пипеткалық дозаторларға арналған ұштықтар 2-200 мкл 9.Пипеткалық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216014,43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сарысуындағы (плазмадағы) лямблия антигендеріне А, М, G класты иммуноглобулиндерді иммуноферментті анықтауға арналған реагенттер жинағы "Лямблия-антиденелер–ImmoBia"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 қан сарысуының (плазмасының) 96 сынамасын, оның ішінде бақылауды жүргізуге арналған. Жиынтықты бөлшек пайдалану мүмкін.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Ерекшелігі. Лямблия антигендеріне А, М, G класты иммуноглобулиндерді анықтау спецификалығы – жинақпен лямблия антигендеріне IgА, IgМ, IgG анықтау н?тижелерінің талаптарына с?йкестігі – 100% құрайды 2. Сезімталдығы. Лямблия антигендеріне А, М, G класты иммуноглобулиндерді анықтау сезімталдығы – жинақпен лямблия антигендеріне IgА, IgМ, IgG анықтау н?тижелерінің талаптарына с?йкестігі – 100% құрайды 3. Лямблия антигендеріне А, М, G класты иммуноглобулиндері бар үлгінің титрі 1:800-ден кем емес. 1. Ойықшалардың ішкі бетінде лямблия антигендерімен иммобилизацияланған жиналмалы планшет (сегіз ойықшалы 12 стрип), пайдалануға дайын 2. Құрамында лямблия антигендеріне IgA, IgM, IgG бар, белсенділігі жойылған адам қан сарысуы негізіндегі оң бақылау үлгісі (Б+), пайдалануға дайын (1,5 мл) 3. Құрамында лямблия антигендеріне IgA, IgM, IgG жоқ, белсенділігі жойылған адам қан сарысуы негізіндегі теріс бақылау үлгісі (Б–), пайдалануға дайын (2,5 мл) 4. Адамның IgA, IgM, IgG-ге моноклональді антиденелер конъюгаты ақжелкек пероксидазасымен, пайдалануға дайын (13,0 мл) 5. Сарысуларды алдын ала сұйылтуға арналған ерітінді (САСЕ) (10,0 мл) 6. Сарысуларды сұйылтуға арналған ерітінді (ССЕ) (12,0 мл) 7. 25 еселік фосфатты-тұзды буферлік ерітінді концентраты твинмен (ФТБ-Тх25) (28,0 мл) 8. Тетраметилбензидин ерітіндісі (ТМБ), пайдалануға дайын (13,0 мл) 9. Стоп-реагент (0,5 М күкірт қышқылы), пайдалануға дайын (12,0 мл) 10.планшетті желімдеуге арналған қағаз 11. Қолдану жөніндегі нұсқаулық 12. Пипеткалық дозаторларға арналған ұштықтар 2-200 мкл 13.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 вирусының core-антигеніне жалпы антиденелерді иммуноферментті анықтауға арналған реагенттер жинағы "HBcAg-антиденелер-ImmoBia"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"HBcAg-антиденелер-ImmoBia"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ж?не спецификалық емес реагенттер бар. Жинақ қосымша жиынтықталады: – планшетті желімдеуге арналған үлбір – 3 дана – Пипеткалық дозаторларға арналған ұштықтар 2-200 мкл - 1000 дана – Пипеткалық дозаторларға арналған ұштықтар 50-1000 мкл – 500 дан 1. Спецификалығы. HBcAg антидененің анықтау спецификалығы — 100% құрайды: теріс шамалы үлгілері бар ойықшалардағы оптикалық тығыздық шамасы ОТтеріс &gt; ОТшект. 2. Сезімталдығы. HBcAg антиденені анықтау сезімталдығы —100% құрайды: оң таңбалы үлгілері бар ойықшалардағы оптикалық тығыздық шамасы ОТоң ? ОТшект. 1. Ойықшалардың ішкі бетінде иммобилизацияланған рекомбинантты HBcAg бар жиналмалы планшет (12 сегіз ойықшалы стриптер), пайдалануға дайын 2. Құрамында HBcAg антиденелері бар белсенділігі жойылған адам қан сарысуына негізделген оң бақылау үлгісі (Б+), пайдалануға дайын, (1,0 мл) 3. Құрамында HBcAg антиденелері жоқ белсенділігі жойылған адам сарысуына негізделген теріс бақылау үлгісі (Б-), пайдалануға дайын, (1,5 мл) 4. Моноклональды антиденелердің HBcAg-ге ақжелкек пероксидазасымен конъюгаты, пайдалануға дайын (13,0 мл) 5. Фосфатты-тұзды буферлік ерітінді концентраты твинмен (ФТБ-Тх 25), (28,0 мл) 6. Тетраметилбензидин ерітіндісі (ТМБ ерітіндісі), пайдалануға дайын, (13,0 мл) 7. Стоп-реагент, пайдалануға дайын (12 мл) 8. Пипеткалық дозаторларға арналған ұштықтар 2-200 мкл 9. Пипеткалық дозаторларға арналған ұштықтар 50-1000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альфа-фетопротеин концентрациясын иммуноферментті анықтауға арналған реагенттер жинағы "АФП-ImmoBia"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"АПФ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 Спецификалығы. Адамның АФП-на тышқанның моноклональді антиденелерінің басқа аналиттермен айқаспалы реакциясы келесі кестеде берілген: Аналиті Айқаспалы реакциясы, % Сарысулық альбумин &lt;0.1 ХГ &lt;0.1 Плаценталық лактоген &lt;0.1 2. Қайта жаңартылуы. "АФП-ImmoBia" жинағын пайдалана отырып, қан сарысуының (плазманың) бірдей үлгідегі АФП болуын анықтау нәтижелерінің ауытқу коэффициенті 8.0% аспайды.3. Сезімталдығы. "АФП-ИФТ" жинағымен ең төмен нақтылықпен анықталатын қан сарысуындағы (плазма) АФП концентрациясы 0.9 ХБ/мл-ден аспайды. 1. 96-ойықшалы полистиролды, стрипирленген планшет, пайдалануға дайын 2. Трис-буфердің негізінде (рН 7.2-7.4), құрамында альфа- фетопротеиннің белгілі мөлшері бар калибрлегіш сынамалар – 0; 5; 15; 50; 150; 500 ХБ/мл, пайдалануға дайын (0 ХБ/мл калибрлегіш сынамасы – 6 мл, әрқайсысы 0.8 мл-ден)) 3. Конъюгат, пайдалануға дайын (14 мл) 4.Альфа-фетопротеиннің белгілі мөлшерімен адам қаны сарысуының негізіндегі бақылау сарысуы, пайдалануға дайын (0.8 мл) 5. Тетраметилбензидин (ТМБ) субстраты ерітіндісі, пайдалануға дайын (14 мл) 6. Жуғыш ерітінді концентраты (твин-20-мен және бензой қышқылымен тұзды ерітінді), 26х-есе (22 мл; 7.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лютеиндеуші гормон концентрациясын иммуноферментті анықтауға арналған "ЛГ-ImmoBia" реагенттер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"ЛГ-ImmoBia" жинағы 41 белгісіз, 6 калибрлеу, 1 бақылау үлгілерінің екі данасын талдауға, барлық пластинажолақтарын пайдалану кезінде барлығы 96 анықтауға арналған. Жинақта талдауға қажетті барлық стандартталған және спецификалық емес реагенттер бар. 1.Спецификалығы. Реагенттер жинағында пайдаланылатын моноклональді антиденелер ЛГ- ны жоғары анықтау ерекшелігін қамтамасыз етеді. Хориондық гонадотропинмен,фолликулстимуляциялаушы және тиреотропты гормондармен пайдаланылатын моноклональді антиденелердің айқаспалы реакциясы анықталған жоқ. 2.Сезімталдығы. В0 (0 мМЕ/мл) плюс 2? (? – арифметикалық орташа мәнінен орташа шаршылық ауытқуы) калибрлеу үлгісінің оптикалық тығыздығының арифметикалық орташа мәні негізінде есептелген, ең төмен анықталатын ЛГ концентрациясы 0,3 мХБ/мл- ден аспайды. 3.Жаңартылуы. Бақылау үлгісінде ЛГ концентрациясын анықтау нәтижелерінің вариация коэффициенті 8%-дан аспайды. 1.96-ойықшалы полистиролды, стрипирленген планшет, пайдалануға дайын; 2.Сарысудың негізінде, лютеиндеуші гормонның белгілі мөлшері бар калибрлегіш сынамалар – 0; 5; 25; 50; 100 ХБ/л, пайдалануға дайын (калибрлегіш сынамасы 0 ХБм/л – 2 мл, қалғандары – әрқайсысы 0.8 мл-ден); 3.Лютеиндеуші гормонның белгілі мөлшерімен адам қаны сарысуының негізіндегі бақылау сарысуы, пайдалануға дайын (0.8 мл); 4.Конъюгат, пайдалануға дайын (14 мл); 5.Тетраметилбензидин (ТМБ) субстратының ерітіндісі, пайдалануға дайын (14 мл); 6.Жуғыш ерітінді концентраты (твин-20-мен және бензой қышқылымен тұзды ерітінді), 26х-есе (22 мл); 7.Стоп-реагент,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тироксин концентрациясын иммуноферментті анықтауға арналған реагенттер жинағы "Т4-ImmoBia"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"Т4 -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 Сезімталдығы. Жинағымен сенімді түрде анықталған қан сарысуындағы (плазмадағы) ең төменгі T4 концентрациясы 3 нмоль/л-ден аспайды. 2. Қайталану мүмкіндігі. Жинағын пайдалана, қан сарысуының (плазманың) бірдей үлгідегі Т4 болуын анықтау нәтижелеріндегі вариация коэффициенті 8.0% аспайды. 3.Ерекшелігі. Басқа аналиттермен Т4-ке тышқанның моноклональді антиденелерінің айқаспалы реакциясы мына кестеде келтірілген. Аналиті Айқаспалы реакция, % L-тироксин 100 D-тироксин 30 T3 0.5 1. 96-ойықшалы полистиролды, стрипирленген планшет, пайдалануға дайын 2. Адам қаны сарысуының негізінде, құрамында тироксинның белгілі мөлшері бар калибрлегіш сынамалар – 0; 32; 64; 160; 320 нмоль/л, пайдалануға дайын (әрқайсысы 0.8 мл-ден) 3. Конъюгат, пайдалануға дайын (14 мл) 4. Тироксинның белгілі мөлшерімен адам қаны сарысуының негізіндегі бақылау сарысуы, пайдалануға дайын (0.8 мл) 5. Тетраметилбензидин (ТМБ) субстраты ерітіндісі, пайдалануға дайын (14 мл) 6. Жуғыш ерітінді концентраты (твин-20-мен және бензой қышқылымен тұзды ерітінді), 26х-есе (22 мл) 7.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211369,32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пролактин концентрациясын анықтауға арналған иммундық ферментті талдауға арналған реагенттер жинағы "Пролактин-ImmoBia"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"Пролактин-ImmoBia" жинағы планшеттің барлық стриптерін пайдалану кезінде 41 белгісіз, 6 калибрлеу, 1 бақылау үлгісінің, барлығы 96 анықтаманың телнұсқаларында талдау жүргізуге арналған. Жинақта талдау жүргізу үшін қажетті барлық сәйкестендірілген және спецификалық емес реагенттер бар. 1. Спецификалығы. Тышқанның моноклоналды антиденелерінің адам пролактиніне басқа талдаулармен айқаспалы реакциясы кестеде келтірілген: Аналит Айқаспалы реакция, % ТТГ &lt;0.1 ЛГ &lt;0.1 ХГ &lt;0.1 2. Сезімталдық. "Пролактин ImmoBia" жинағымен сенімді түрде анықталған қан сарысуындағы (плазмасындағы) пролактиннің ең аз концентрациясы 5,0 мХБ/л аспайды. 3. Жаңартылуы. "Пролактин ImmoBia" жинағын пайдалана отырып, қан сарысуының (плазмасының) бір үлгісіндегі пролактин мөлшерін анықтау нәтижелерінің құбылу коэффициенті 8.0% - дан аспайды. 1. 96-ойықшалы полистиролды, стрипирленген планшет, пайдалануға дайын; 2. Адам қаны сарысуының негізінде құрамында тиреопероксидазаға пролактинның белгілі мөлшері бар калибрлегіш сынамалар – 0; 100; 200; 1000; 2000 мХБ/л, пайдалануға дайын - 5 құты (калибрлегіш сынамасы 0 мХБ/л – 2 мл, қалғандары 0.8 мл-ден); 3. Белгілі пролактин мөлшері бар адам сарысуына негізделген бақылау үлгісі, пайдалануға дайын (0,8 мл); 4. Конъюгат, пайдалануға дайын (14 мл); 5. Тетраметилбензидин ТМБ субстратының ерітіндісі, пайдалануға дайын (14 мл); 6. Жуғыш ерітінді концентраты (твин-20-мен және бензой қышқылымен тұзды ерітінді), 26х-есе (22 мл); 7. Стоп - реагент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тироксинның бос фракциясының концентрациясын иммунферментті анықтауға арналған реагенттер жинағы "Бос Т4-ImmoBia"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T4 - ImmoBia" жинағы екі данада 41 белгісізді, 6 калибрлеу үлгісін, 1 бақылау үлгісін, барлық пластина жолақтарын пайдаланып барлығы 96 анықтауды талдауға арналған. 1. Спецификалығы. Жинақта пайдаланылатын моноклональді антиденелер Т4 бос анықтаудың жоғары спецификалығын қамтамасыз етеді. Трийодтиронині және дийодтиронині бар моноклональді антиденелердің айқаспалы реакциясы анықталмаған. 2.Сезімталдығы. Калибрлейтін үлгінің концентрациясының орташа арифметикалық мәнінің В0 (0 пмоль/л) минус 2s (s – В0 орташа арифметикалық мәннен орташа квадраттық ауытқу) негізінде есептелген Т4 бос анықталатын ең аз концентрациясы 0,5 пмоль/л-ден аспайды. 3.Қайта жаңғырғыштығы. Бақылау үлгісіндегі Т4 бос концентрациясын анықтау нәтижелерінің ауытқу коэффициенті 8%-дан аспайды. 96-ойықшалы полистиролды, стрипирленген планшет, пайдалануға дайын; Адам қаны сарысуының негізінде, құрамында бос тироксиннің белгілі мөлшері бар калибрлегіш сынамалары – 0; 5; 10; 25; 50; 100 пмоль/л, пайдалануға дайын – ( әрқайсысы 0.8 мл-ден); Тироксиннің белгілі мөлшерімен адам қаны сарысуының негізіндегі бақылау сарысуы, пайдалануға дайын (0.8 мл); Конъюгат, пайдалануға дайын (14 мл); Тетраметилбензидин ТМБ субстраты ерітіндісі, пайдалануға дайын (14 мл); Жуғыш ерітінді концентраты (твин-20-мен және бензой қышқылымен тұзды ерітінді), 26х-есе (22 мл);Стоп-реагент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трийодтиронинның бос фракциясының концентрациясын иммунферментті анықтауға арналған реагенттер жинағы "Бос ТЗ-ImmoBia"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Т3 -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 Ерекшелігі. Басқа аналиттермен Т3-ке үй қоянының поликлональді антиденелерінің айқаспалы реакциясы мына кестеде келтірілген. Аналиті Айқаспалы реакция, % L-T3 100 D-T3 100 L-тироксин 0.01 D-тироксин 0.04 2. Сезімталдығы. "Бос ТЗ-ImmoBia" жинағымен ең төмен нақтылықпен анықталатын қан сарысуындағы (плазма) бос Т3 концентрациясы 0.5 пмоль/л -ден аспайды. 3. Жаңғырғыштығы "Бос ТЗ-ImmoBia" жинағын пайдалана, қан сарысуының (плазманың) бірдей үлгідегі бос Т3 болуын анықтау нәтижелеріндегі вариация коэффициенті 8.0% аспайды. 1. 96-ойықшалы полистиролды, стрипирленген планшет, пайдалануға дайын; 2. Адам қаны сарысуының негізінде, құрамында бос трийодтиронинның белгілі мөлшері бар калибрлегіш сынамалар – 0; 2.5; 5; 10; 20; 40 пмоль/л, пайдалануға дайын – 6 құты, әрқайсысы 0.8 мл-ден; 3. Қолдануға дайын бос трийодтирониннің белгілі мөлшері бар адам сарысуына негізделген бақылау үлгісі – 1 құты, 0.8 мл; 4. Конъюгат, пайдалануға дайын – 1 құты, 14 мл; 5. Тетраметилбензидин ТМБ субстраты ерітіндісі, пайдалануға дайын – 1 құты, 14 мл; 6. Жуғыш ерітінді концентраты (твин-20-мен және бензой қышқылымен тұзды ерітінді), 26х-есе – 1 құты, 22 мл; 7. 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тестостерон концентрациясын иммуноферментті анықтауға арналған реагенттер жинағы "Тестостерон-ImmoBia"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1.Спецификалығы. Басқа стероидтермен тестостеронға антиденелердің айқаспалы реакциясы: 5-а- дигидротестостеронмен – 100%; андростендионмен – 2,1%; дегидроэпиандростеронмен – 1,6%, эпитестостеронмен – 2% құрайды. 2. Сезімталдығы. Жинақпен ең төмен сенімді анықталған тестостерон концентрациясы 0,2 нмоль/л-ден аспайды. 3.Жаңғыртылуы. "Тестостерон-ImmoBia" жинағын пайдаланып, сол қан сарысуы үлгісінде тестостерон болуын анықтау нәтижелерінің вариация коэффициенті 8%-дан аспайды. 1.96-ойықшалы полистиролды, стрипирленген планшет, пайдалануға дайын 2. Құрамында тестостеронның белгілі мөлшері бар адам қаны сарысуына негізделген белсенділігі жойылған калибрлеу үлгілері – 0; 1; 3; 10; 30; 100 (нмоль/л) (әрқайсысы 0.8 мл-ден) 3. Құрамында тестостеронның белгілі мөлшері бар адам қаны сарысуына негізделген белсенділігі жойылған бақылау сарысуы, пайдалануға дайын (0.8мл) 4. Конъюгат, пайдалануға дайын (14 мл) 5. Тетраметилбензидин (ТМБ) субстраты ерітіндісі, пайдалануға дайын (14 мл) 6. Жуғыш ерітінді концентраты (твин-20-мен және бензой қышқылымен тұзды ерітінді), 26х-есе (22 мл) 7. 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229563,57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тиреотропты гормонның концентрациясын иммунферментті анықтауға арналған реагенттер жинағы "ТТГ-ImmoBia"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"ТТГ-ImmoBia" жинағы планшеттің барлық стриптерін пайдалану кезінде 41 белгісіз, 6 калибрлеу, 1 бақылау үлгісінің, барлығы 96 анықтаманың телнұсқаларында талдау жүргізуге арналған. Жинақта талдау жүргізу үшін қажетті барлық сәйкестендірілген және спецификалық емес реагенттер бар.1. Спецификалығы. Тышқанның моноклоналды антиденелерінің ТТГ бета-тізбегіне басқа аналиттермен айқаспалы реакциясы кестеде келтірілген: Аналит Айқаспалы реакция, % ХГ &lt;0.1 ЛГ &lt;0.1 ФСГ &lt;0.1 2. Сезімталдық. "ТТГ-ImmoBia" жинағымен сенімді түрде анықталған қан сарысуындағы (плазмасындағы) ТТГ ең аз концентрациясы 0,04 мХБ/л аспайды. 3. Жаңартылуы. "ТТГ-ImmoBia" жинағын пайдалана отырып, қан сарысуының (плазмасының) бір үлгісіндегі ТТГ мөлшерін анықтау нәтижелерінің құбылу коэффициенті 8.0% - дан аспайды. 96-ойықшалы полистиролды, стрипирленген планшет, пайдалануға дайын; Фосфатты буфердің негізінде (рН 7.2-7.4), құрамында тиреотропты гормонның белгілі мөлшері бар калибрлегіш сынамалар – 0; 0.2; 1; 5; 10; 20 мХБ/л, пайдалануға дайын (калибрлегіш сынамасы 0 мХБ/л – 2 мл, қалғандары – әрқайсысы 0.8 мл-ден); Тиреотропты гормонның белгілі мөлшері бар адам сарысуы негізіндегі бақылау үлгісі, қолдануға дайын (0.8 мл); Конъюгат, пайдалануға дайын (14 мл); Тетраметилбензидин (ТМБ) субстратының ерітіндісі, пайдалануға дайын (14 мл); Жуғыш ерітінді концентраты (твин-20-мен және бензой қышқылымен тұзды ерітінді), 26х-есе (22 мл); Стоп-реагент – 1 құты., 14,0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фолликулстимуляциялаушы гормон концентрациясын иммуноферментті анықтауға арналған реагенттер жинағы "ФСГ-ImmoBia"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"ФСГ-ImmoBia"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1.Спецификалығы. Реагенттер жинағында пайдаланылатын моноклональді антиденелер ФСГ-ны жоғары анықтау ерекшелігін қамтамасыз етеді. Хориондық гонадотропинмен, лютеиндейтін және тиреотропты гормондармен пайдаланылатын моноклональді антиденелердің айқаспалы реакциясы анықталған жоқ. 2. Сезімталдығы. В0 плюс 2? (? – арифметикалық орташа мәнінен орташа шаршы ауытқуы) калибрлеу үлгісінің оптикалық тығыздығының арифметикалық орташа мәні негізінде есептелген, ең төмен анықталатын ФСГ концентрациясы 0,3 мХБ/мл- ден аспайды. 3.Жаңартылуы. Бақылау үлгісінде ФСГ концентрациясын анықтау нәтижелерінің вариация коэффициенті 8%-дан аспайды. 1. 96-ойықшалы полистиролды, стрипирленген планшет, пайдалануға дайын; 2. Құрамында фолликулстимуляциялаушы гормонның белгілі мөлшері бар адам қаны сарысуына негізделген, калибрлегіш сынамалар – 0; 5; 25; 50; 100 (ХБ/л), пайдалануға дайын (калибрлегіш сынамасы 0 (ХБм/л – 2 мл, қалғандары – әрқайсысы 0,8 мл-ден); 3. Құрамында фолликулстимуляциялаушы гормонның белгілі мөлшері бар адам қаны сарысуына негізделген, бақылау үлгісі, пайдалануға дайын – 1 құты, 0,8 мл; 4. Конъюгат, пайдалануға дайын – 1 құты, 14 мл; 5. Тетраметилбензидин (ТМБ) субстратының ерітіндісі, пайдалануға дайын – 1 құты, 14 мл; 6. Жуғыш ерітінді концентраты (твин-20-мен және бензой қышқылымен тұзды ерітінді), 26х-есе – 1 дана, 22 мл; 7. Стоп-реагент, пайдалануға дайын – 1 құты;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(плазмасында) хориондық гонадотропин концентрациясын иммуноферментті анықтауға арналған реагенттер жинағы "ХГ-ImmoBia"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"ХГ - ImmoBia" жинағы 41 белгісіз, 6 калибрлеу, 1 бақылау үлгілерінің екі данасын талдауға, барлық пластина жолақтарын пайдалану кезінде барлығы 96 анықтауға арналған. Жинақта талдауға қажетті барлық стандартталған және спецификалық емес реагенттер бар. 1. Спецификалығы Адамның хориондық гонадотропинінің ?-суббірлігіне қарсы тышқан моноклоналды антиденелерінің басқа аналиттермен алмасу реакциясы кестеде келтірілген: Аналиті Айқаспалы реакциясы, % ЛГ &lt; 0,1 ФСГ &lt; 0,1 ТТГ &lt; 0,1 2. Сезімталдығы. "ХГ- ImmoBia" жинағымен нақты анықталатын қанның сарысуындағы (плазмасындағы) ХГ минималды концентрациясы 1,25 ХБ/л артылмайды.3. Қайта жаңартылуы. "ХГ- ImmoBia" реагенттер жинағын пайдаланып қан сарысуының (плазмасының) зерттелетін үлгілеріндегі ХГ мөлшерін анықтау нәтижелерінің ауытқу коэффициенті 8,0% аспайды. 1. 96-ойықшалы полистиролды, стрипирленген планшет, пайдалануға дайын; 2. Фосфатты буфердің негізіндегі калибрлегіш сынамалар (рН 7.2–7.4), құрамында хориондық гонадотропиннің белгілі мөлшері бар – 0; 15; 60; 125; 250; 500 ХБ/л, пайдалануға дайын (әрбіреуі 0.8 мл-ден); 3. Конъюгат, пайдалануға дайын (14 мл); 4. Құрамындағы хориондық гонадотропиннің мөлшері белгілі адам қанының сарысуының негізіндегі бақылау сарысуы, пайдалануға дайын (0.8 мл); 5. Тетраметилбензидин (ТМБ) субстраты ерітіндісі, пайдалануға дайын (14 мл); 6. ИФТ-Буфер, пайдалануға дайын (100 мл) 7.Жуғыш ерітінді концентраты (твин-20-мен және бензой қышқылымен тұзды ерітінді), 26х-есе (22 мл); 8. Стоп-реагент, пайдалануға дайын (14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жаңа алыған қанында және сарысуында/плазмасында Treponema pallidum-ға антиденелерді иммунохроматографиялық анықтауға арналған керек-жарақтары бар реагенттер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"Treponema pallidum" экспресс-тесті Treponema pallidum-ға антиденелерді (IgG и IgM) анықтау үшін сапалы мембрандық иммунохроматографиялық талдау болып табылады. Жиынтық: 1. Құрғатқышы бар алюминий фольгасынан жасалған жеке қаптамаға оралған тест-кассета – (25 дана); 2. Бір реттік полиэтиленді пипетка – (25 дана); 3. Буферлік ерітінді - (3 мл, 1 фл.); Тестінің сезгіштігі мен арнайлылығы сезгіштігі бойынша 99-100 %-ды, арнайлылығы бойынша 100 %-ды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C гепатиті вирусының (HCV) антиденелерін иммунохроматографиялық анықтауға арналған реагенттер жинағы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C гепатиті вирусының (HCV) антиденелерін иммунохроматографиялық анықтауға арналған реагенттер жинағы керек-жарақтарымен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 Тесттің сезімталдығы және спецификалығы сезімталдығы бойынша 99-100%, спецификалығы бойынша 99-100%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В гепатитінің вирусына (HBsAg) антиденелерді иммунохроматографиялық анықтауға арналған реагенттер жинағы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 плазмадағы және адамның жаңа алынған қанындағы В гепатиті вирусына (HBsAg) антиденелерді иммунохроматографиялық анықтауға арналған реагенттер жинағы керек-жарақтарымен – бұл В гепатиті вирусына қарсы антиденелерді анықтауға арналған бір кезеңдік экспресс-тест. Жиынтық. 1. Кептіргіш пен тамшуыры бар алюминий фольгадан жасалған жеке вакуумдық қаптамаға оралған тест-кассета – 25 тест 2. Буферлік ерітінді 5 мл –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В гепатиті вирусының (HBsAg) беткейлік антигенін иммунохроматографиялық анықтауға арналған реагенттер жинағы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Сарысудағы/плазмадағы және адамның жаңа алынған қанындағы В гепатиті вирусының (HBsAg) беткейлік антигенін иммунохроматографиялық анықтауға арналған экспресс-тест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құты)Тесттің сезімталдығы және спецификалығы сезімталдығы бойынша 99-100%, спецификалығы бойынша 99-100%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 ИГПСС екі жақты ине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 1) бір рет қолданылатын стерильді медициналық екі жақты ине (стандартты екі жақты ине) өлшемі 22Gх1 1/2" (0,8x38 мм), түсі қара - 1 дана; 2) ине ұстағыш - 1 дана; 3) гемостатикалық пластырь - 1 дана;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 ИГПСС екі жақты ине жинағына мыналар кіреді: 1) бір рет қолданылатын стерильді медициналық екі жақты ине (стандартты екі жақты ине) өлшемі 22Gх1 1/2" (0,7x38 мм), түсі қара - 1 дана; 2) ине ұстағыш - 1 дана; 3) гемостатикалық пластырь - 1 дана; 4) спиртті сүрткі - 2 дана.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А6 21G -100 кіреді: 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кіреді: 1) веналық қанды, қан плазмасын, қанның сарысуын алуға және сақтауға арналған бір реттік стерильді вакуумды сынауықтар, көлемі 5,0 мл, ұюды белсендіргіші және сарысуды бөлуге арналған гельі бар, қақпағының түсі сары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 Бұйым стерильді, бір рет пайдалануға арналған.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А6 21G-100 ҚЖК кіреді: 1) веналық қанды, қан плазмасын, қанның сарысуын алуға және сақтауға арналған бір реттік стерильді вакуумды сынауықтар, көлемі 6,0 мл, ұюды белсендіргіші бар, қақпағының түсі қызыл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Бұйым стерильді, бір рет пайдалануға арналған.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жинақтарға АГ5 21G-100 ҚЖК кіреді: 1) веналық қанды, қан плазмасын, қанның сарысуын алуға және сақтауға арналған бір реттік стерильді вакуумды сынауықтар, көлемі 5,0 мл, ұюды белсендіргіші бар, қақпағының түсі сары – 100 дана; 2) бір рет қолданылатын стерильді медициналық екі жақты ине (екі жақты стандартты ине) мөлшері 21Gх1 1/2" (0,8x38 мм), түсі жасыл – 100 дана; 3) ине ұстағыш – 100 дана; 4) гемостатикалық пластырь – 100 дана; 5) спиртті сүрткілер – 200 дана. 6) ҚЖК - 1 дана. Ваккумды сынауық мөлшері 13х100 мм полиэтилентерефталаттан жасаған сынауықтың өзінен, полиэтиленнен жасалған қауіпсіз қақпақтан, қан жұғылмайтын репеллентпен жабылған тығыннан тұрады. Сынауықтың ішкі жақтары кремний диоксидпен жабылған, ол ұю уақытын азайтады және ұйындының тартылуын күшейтеді, бұл ретте алынатын сарысудың көлемін ұлғайтады. Сынауықтың түбінде жоғары сападағы бөлетін олефинолигомерлік гель болады. Бұйым стерильді, бір рет пайдалануға арналған. Бір рет қолданылатын стерильді медициналық екі жақты ине V тәріздес медициналық силиконмен жабылған лазерлі ұштағышы бар қиғаш бұрышты кесіндісі бар тоттанбайтын болаттан жасалған канюлядан, полипропиленнен жасалған ендірмеден, резеңке мембранадан, қалпақшадан (футлярдан) тұрады. Бұйым стерильді, бір рет пайдалануға арналған. Ине ұстағыш полипропиленнен жасалған және венадан қан алу кезінде екі жақты инені бекітуге арналған боялмаған, мөлдір немесе жартылай мөлдір құрылғыны білдіреді. Бұйым бір рет қолдануға арналған, стерильді емес. Спиртті сүрткі этил немесе изопропил спиртін сіңірген және алюминий фольгасынан жасалған қағазға оралған тоқылмаған матаны білдіреді. Тек сыртқы қолдануға арналған. Тек бір рет қолдануға арналған. Гемостатикалық пластырь зақымданған теріні оқшаулауды, инфекцияланудың алдын алуды, толық жарақат түсірмеуді жоғарғы сорбциялық қабілеттілікті қамтамасыз етеді. Бір рет қолданылатын стерильді бұйым.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қанды алуға арналған бір реттік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өлшемі 13х75 мм және 13х100 мм полиэтилентерефталаттан жасалған пробиркалардың өзінен, полиэтиленнен жасалған қауіпсіз қақпақтан, гемо-репеллентпен жабылған тығыннан тұрады. Пробиркаларда тағайындалуы бойынша әртүрлі қоспалар бар: Қан сарысуын алуға арналған ұю активаторымен пробиркалар биохимияда, серологияда, иммунологияда қолданылады. Пробиркалардың ішкі қабырғалары кремний қостотығымен жабылған, бұл қан ұю уақытын азайтады және тромбтың тартылуын күшейтеді, бұл ретте алынатын сарысудың көлемін арттырады. Қоспа – кремний қостотығы (SiO2). Ұю активаторы мен гелі бар пробиркалар биохимияда, серологияда, иммунологияда сарысуды қан ұйығышынан бөлу және үлгіні тасымалдау үшін қолданылады. Қоспа – кремний қостотығы (SiO2). Пробиркалардың түбінде жоғары сапалы бөлгіш олефинолигомерлі гель бар. Бөлгіш гельдің орналасу формасы, түс реңі және түрлері зертханалық зерттеулердің нәтижелеріне тікелей әсер етпейді, өйткені гель қоспа емес. Гематологиялық, иммуногематологиялық, иммунологиялық зерттеулерге арналған К2 ЭДТА бар пробиркалар. Пробиркаларда 1 мл қанға 1,2-2 мг этилендиаминтетрасірке қышқылының екі валентті тұзы бар. Антикоагулянт тромбоциттердің (микро тромбтардың пайда болуы) агрегациясын болдырмайды. Кальций иондарын блоктау арқылы қанның ұюын болдырмайды. ЭДТА гематологиялық параметрлерге әсер етпейді. Бұйым стерильді, бір рет пайдалануға арналған. Бір рет қолданылатын стерильді медициналық екіжақты ине, өлшемі 21Gx1 1/2 0.8х38мм және 22Gx1 1/2 0.7х38мм. Медициналық силиконмен қапталған V-тәрізді лазерлі қайрауы бар қос бұрышты кесілген тот баспайтын болаттан жасалған канюлядан, полипропилен кірістірулерінен, резеңке жарғақшадан, қалпақшалардан (сауыттардан) тұрады. Бұйым стерильді, бір рет пайдалануға арналған. Ине ұстатқыш – бұл полипропиленнен жасалған және венадан қан алу кезінде екіжақты ине мен пробиркаларды бекітуге арналған боялмаған, мөлдір немесе жартылай мөлдір құрылғы. Спирттік сүрткі – этил немесе изопропил спирті сіңдірілген және алюминий фольгадан жасалған қағазға қапталған беймата мата болып табылады. Тек сыртқа қолдануға арналған. Тек бір рет қолдануға арналған. Гемостатикалық бұласыр зақымдалған бетті оқшаулауды, инфекцияның алдын алуды, толық атравматизмді, жоғары сорбциялық қабілетті қамтамасыз етеді. Жинақтың жарамдылық мерзімі жиынтыққа кіретін медициналық бұйымдардың ең аз жарамдылық мерзімі бойынша 12 айдан 18 айға дейін болып белгіленеді. Бір реттік К2 22G-100 веноздық қан алу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21G-100 КБУ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6,0 мл қанның ұю активаторымен,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46385,87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АГ5 21G-100 КБУ бір реттік көктамырдан қан алуға арналған жинақтарға: 1) көктамырдан қанды, қан плазмасын, қан сарысуын алуға және сақтауға арналған бір реттік стерильді вакуумды пробиркалар, көлемі 5,0 мл қанның ұю активаторымен және қан сарысуын бөлуге арналған гельмен бірге, қақпағының түсі қызыл - 100 дана; 2) бір рет қолданылатын стерильді медициналық екі жақты ине (стандартты екі жақты ине) өлшемі 21Gх1 1/2" (0, 8x38 мм), түсі жасыл - 100 дана; 3) ине ұстағыш - 100 дана; 4) гемостатикалық пластырь - 100 дана; 5) спиртті сүрткілер - 200 дана. 6) КБУ - 1 дана. Вакуумды пробирка өлшемі 13х100 мм полиэтилентерефталаттан жасалған пробирканың өзінен, полиэтиленнен жасалған қауіпсіз қақпақтан, геморепеллентпен қапталған тығыннан тұрады. Пробирканың ішкі қабырғалары кремний диоксидімен қапталған, ол қанның ұю уақытын азайтады және тромбтың тартылуын күшейтеді, ал алынған сарысудың көлемін арттырады. Пробирканың түбінде жоғары сапалы олефинолигомер бөлгіш гелі бар. Бұйым бір рет қолданылатын стерильді. Бір рет қолданылатын стерильді медициналық екі жақты ине медициналық силиконмен қапталған V-тәрізді лазермен қайралған қос қиғаш кесілген тот баспайтын болаттан жасалған канюлядан, полипропилен ендірмесінен, резеңке мембранадан, қақпақтан (сауыттардан) тұрады. Бұйым стерильді, бір рет қолдануға арналған. Ине ұстағыш бұл боялмаған, мөлдір немесе жартылрай мөлдір, полипропиленнен жасалған және көктамырдан қан алу кезінде екі жақты ине мен пробирканы бекітуге арналған. Бұйым бір рет қолдануға арналған, стерильді емес. Спиртті сүрткі бұл этил немесе изопропил спиртіне малынған және алюминий фольга қағазына оралған тоқылмаған мата. Тек сыртқа қолдану үшін. Тек бір рет қолдануға арналған. Гемостатикалық пластырь зақымдалған бетті оқшаулауды, инфекцияның алдын алуды, толық атравматизмді, жоғары сіңіргіш қабілетті қамтамасыз етеді. Бұйым стерильді, бір рет қолдануға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жинаққа 120-10 кіреді: 1) көлемі 120 мл несепті жанаспай тасымалдауға арналған орнатылған құрылғысы бар контейнер; 2) несептің жалпы талдауына арналған вакуумды стерильді пробиркалар, 10,0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пробирка қақпағын тесу үшін резеңке мамбранасымен орнатылған инесі бар вакуумды пробиркаға арналған тесігі бар. Контейнердің толық көлемі 120 мл, бір рет пайдалануға арналған. Консервантсыз вакуумды стерильді пробиркалар несепті жинауға, тасымалдауға және жалпы талдауға арналған, үш негізгі бөліктен тұрады: пробиркалар, қақпақтар және резеңке тығын. Пробиркалар жеңіл, мөлдір, уытсыз медициналық полиэтилентерефталаттан жасалған 16х100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жинақтар 120-12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алуға арналған бір реттік жинаққа 120-12 кіреді: 1) көлемі 120 мл несепті жанаспай тасымалдауға арналған орнатылған құрылғысы бар контейнер; 2) несептің жалпы талдауына арналған вакуумды стерильді сынауықтар, 12,0 мл. Несепті жанаспай тасымалдауға арналған орнатылған құрылғысы бар контейнер екі бөліктен тұрады: контейнер және несепті алуға арналған орнатылған құрылғысы бар қақпақ. Контейнер мен қақпақ полипропиленнен жасалған, 100 мл дейін мөлшерлеуі бар. Бұралатын қақпағы сары түспен боялған және контейнердің бүтеулігін қамтамасыз етеді, бұл жалпы талдау үшін нәсіпті қауіпсіз алуды және тасымалдауды қамтамасыз етеді. Қақпағында сынауық қақпағын тесу үшін резеңке мамбранасымен орнатылған инесі бар вакуумды сынауыққа арналған тесігі бар. Контейнердің толық көлемі 120 мл, бір рет пайдалануға арналған. Консервантсыз вакуумды стерильді сынауықтар несепті жинауға, тасымалдауға және жалпы талдауға арналған, үш негізгі бөліктен тұрады: сынауықтар, қақпақтар және резеңке тығын. Сынауықтар жеңіл, мөлдір, уытсыз медициналық полиэтилентерефталаттан жасалған 16х120 мм. Тік жырашықтары бар қақпақтар сары түсті полипропиленнен жасалған. Резеңке тығындар хлорбутилкаучуктан жасалған. Бұйым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 пробиркалар жеңіл, мөлдір, медициналық уытты емес полиэтилентерефталаттан жасалған, ол ерекше беріктігімен ерекшеленеді және газ алмасуға жақсы кедергі келтіреді. Тік ойықтары бар қақпақтар полиэтиленнен жасалған, герметикалықты және қауіпсіздікті қамтамасыз етеді. Биоматериалды тасымалдаушы пробиркалар стерильді. Биосынамаларды тасымалдаушы пробиркалар өздігінен қолдануға дайын. Қан алуға арналмаған. Тасымалдаушы пробиркалар үш негізгі бөліктен тұрады: пробирка, қақпақ және резеңке тығын. Өлшемі 13х75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сорылатын, стерильді, бір рет қолданылатын, боялған (күлгін) жіп. Бұйым өлшемі: USP (метрлік): 0 (3,5),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сорылатын, өрілген, боялған, 100% полигликолид негізіндегі жіп, жабыны поликапролактон мен кальций стеаратынан тұрады. Жіп жараны көзбен шолуды жақсарту үшін күлгін түске боялған. Жіп 2 аптадан кейін бастапқы беріктігінің 65%-дан астамын, 3 аптадан кейін 40%-дан астамын сақтайды, 60-90 күннен кейін жіп су мен көмірқышқыл газына ыдырап, толығымен сорылады. Әр түрлі қалыңдықта және ұзындықта орындалған, күлгін түске боялған немесе боялмаған, бөлек немесе қыстырылған тот баспайтын құрыштан жасалған инелермен жеткізілетін тігіс материалы. Тігіс материалының кейбір үлгілері үшін қалыңдығының аз ғана асуын қоспағанда, тігіс материалы стерильді, өрілген, синтетикалық, сорылатын хирургиялық тігіс материалдарына арналған Еуропа Фармакопеясының талаптарына сәйкес келеді. Бұйым мөлшері: USP (метрлік): 0 (3,5), жіп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1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1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Полигликоль қышқылынан жасалған, өрілген, синтетикалық, сіңіп кететін, стерильді, бір рет қолданылатын, боялған (күлгін) жіп. Бұйымның өлшемі: USP (метрлік): 2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синтетикалық, сіңіп кететін, өрілген, боялған, 100% полигликолид негізінде, поликапролактон мен кальций стеаратынан тұрады. Жараның визуализациясын жақсарту үшін жіп күлгін түске боялған. Жіп 2 аптадан кейін бастапқы беріктігінің 65%-дан астамын, 3 аптадан кейін 40%-дан астамын сақтайды, 60-90 күннен кейін жіп толығымен сіңіп, су мен көмірқышқыл газына бөлінеді. Тігіс материалы әр түрлі қалыңдықта және ұзындықта жасалады, күлгін түске боялған немесе боялмаған, жеке дара немесе тот баспайтын болаттан жасалған инелермен бірге жеткізіледі. Тігіс материалы Еуропалық Фармакопеяның стерильді өрілген синтетикалық сіңіп кететін хирургиялық тігіс материалдарының талаптарына сәйкес келеді, тек қана тігіс материалының кейбір түрлері үшін қалыңдығы шамалы артықтау болады. Өнімнің өлшемі: USP (метрлік): 2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жібек өрілген, боялған, стерильді, бір рет қолданылатын жіп.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табиғи сіңіп кетпейтін жіп, органикалық ақуыз фиброиннен тұратын жіп. Бұл ақуызды Bombycidae тұқымдасынан шыққан Bombyx mori (B.mori) жібек құртының қолға үйретілген түрі шығарады. Өрілген тігу материалдарын шығу үшін пайдаланылатын жібек табиғи балауыз бен шайырдан тазартылады. Өрілген жібек материалдар балауызбен қапталған және қара түске боялған. Табиғи жібекті өңдеу кезінде серицит шайыры алынбайды, бірақ бұралған талшықтарды ұстау үшін қолданылады.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2/0 (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 метрлік EP 6 )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есілген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есілген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0 (метрлік EP 3,5 )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1 (метрлік EP 4 )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 (метрлік EP 5 )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2/0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2/0 (метрлік EP 3 )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3/0 (метрлік EP 2 )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3/4 (метрлік EP 6 )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4/0 (метрлік EP 1,5 )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полиамидті өрілген капрон, стерильді, бір рет қолданылатын жіп. Бұйымның өлшемі: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материалы бір негізгі бөліктен тұрады: жіп. 1) Жіп – боялмаған сіңіп кетпейтін, поликапромидтен жасалған синтетикалық материал сіңірмейтін өрілген жіп, полифиламентті. Бұл қалыпты тіндік реакцияны тудырады, денеде біртіндеп нашарлайды – бірнеше жыл ішінде ол беріктігін жоғалтады. Жіп өлшемі: шартты нөмірі USP 5/0 (метрлік EP 1 )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0 (метрлік EP 3,5)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1 (метрлік EP 4)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 (метрлік EP 5)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2/0 (метрлік EP 3)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2/0 (метрлік EP 3)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3/0 (метрлік EP 2)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3/0 (метрлік EP 2)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20 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4/0 (метрлік EP 1,5)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5/0 (метрлік EP 1)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 қолданылатын жүйе,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түтікке адаптері бар 50мл донор желісінің сынамаларын жинауға арналған Контейнер; инъекцияға арналған порты және "Luer" типті коннекторы бар донор желісі; бір сорғының адаптері (антикоагулянт); "Spike" типті коннекторы бар антикоагулянт желісі; қан сүзгісі камерасы-170мкм; қызыл сырғымалы қысқышы бар донор қысымының мониторы (DPM сүзгісі) 0,2 мкм -1 дана; Қос сорғы адаптері; "Latham" типті қоңырау, 225мл; плазма жинауға арналған контейнер (қап), 1000мл; жүйе қысымының мониторы (spm сүзгісі) 0,2 мкм -1 дана; қызыл сырғымалы қысқышы бар; тромбоциттерге арналған бастапқы (резервтік) контейнер, 600мл; "Luer" типті коннекторы және 0,2 мкм біріктірілген екі бактериялық сүзгісі бар ресуспендиялық ерітіндіні беру желісі; лейкоциттерді жоюға арналған сүзгі, LRFXL; сары сырғымалы қысқышы бар ауаны шығаруға арналған Контейнер (қап), 90мл; тромбоциттерді 7 күнге дейін (СРР) сақтауға арналған контейнерлер (қаптар), 1000мл-2 дана; ауа жинауға арналған Контейнер (қап)/ОТП, 1000мл; "Syslock" типті сақтандырғышы бар 16G донор инесі"; храпова қысқышы - 2 дана; антикоагулянт тамшылатқышы; бактериалды сүзгі, 0,2 мкм; сырғымалы қысқышы бар тромбоциттер сынамаларын алуға арналған ампулалар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вакуумдық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стерильді вакуумдық жүйесі веналық қанды, қан сарысуын, қан плазмасын алуға және сақтауға арналған, керек-жарақтарымен, келесі жиынтықталымда: бір реттік вакуумды стерильді пробиркалар № 1000, көлемі 1 мл-ден 9 мл-ге дейін, өлшемі 13х75; 13x100; 16x100; екі жақты ине № 250, ине ұстағыш № 250. Жиынтыққа таңдау бойынша келесі өлшемдегі инелер кіреді: - Қысқа сары екі жақты ине, өлшемі 0,9х25 мм, 20Gх1; - Стандартты сары екі жақты ине, өлшемі 0,9х38 мм, 20Gx1 ?; - Қысқа жасыл екі жақты ине, өлшемі 0,8х25 мм, 21Gх1; - Стандартты жасыл екі жақты ине, өлшемі: 0,8x38 мм, 21Gx1 ?; - Қысқа қара екі жақты ине, өлшемі 0,7х25 мм, 22Gх1; - Стандартты қара екі жақты ине, өлшемі 0,7x38 мм, 22Gx1 ?; 1. Қоспаларсыз вена қанын, қан плазмасын, қан сарысуын алуға және сақтауға арналған бір реттік стерильді вакуумдық пробиркалары; 2. Гематологиялық зерттеулерге арналған К2ЭДТА (ЭДТА екі калий тұзы) бар вена қанын, қан плазмасын, қан сарысуын алуға және сақтауға арналған бір реттік стерильді вакуумдық пробиркалары; 3. Гематологиялық зерттеулерге арналған К3ЭДТА (ЭДТА үш калий тұзы) бар вена қанын, қан плазмасын, қан сарысуын алуға және сақтауға арналған бір реттік стерильді вакуумдық пробиркалары; 4. Плазма алуға арналған литий гепарині бар вена қанын, қан плазмасын, қан сарысуын алуға және сақтауға арналған бір реттік стерильді вакуумдық пробиркалары; 5.Плазма алуға арналған литий гепарині және гель бар вена қанын, қан плазмасын, қан сарысуын алуға және сақтауға арналған бір реттік стерильді вакуумдық пробиркалары; 6. Плазма алуға арналған натрий гепарині бар вена қанын, қан плазмасын, қан сарысуын алуға және сақтауға арналған бір реттік стерильді вакуумдық пробиркалары; 7.Гемостаз жүйесін зерттеуге арналған 3,2% (1:9) натрий цитраты бар вена қанын, қан плазмасын, қан сарысуын алуға және сақтауға арналған бір реттік стерильді вакуумдық пробиркалары; 8. Гемостаз жүйесін зерттеуге арналған 3,8% (1:9) натрий цитраты бар вена қанын, қан плазмасын, қан сарысуын алуға және сақтауға арналған бір реттік стерильді вакуумдық пробиркалары; 9.Панченков әдісі бойынша ЭШЖ анықтау үшін 3,8% (1:4) натрий цитраты бар вена қанын, қан плазмасын, қан сарысуын алуға және сақтауға арналған бір реттік стерильді вакуумдық пробиркалары; 10. Ұйыту белсендіргіші бар вена қанын, қан плазмасын, қан сарысуын алуға және сақтауға арналған бір реттік стерильді вакуумдық пробиркалары; 11. Ұйыту белсендіргіші және сарысу айыратын гель бар вена қанын, қан плазмасын, қан сарысуын алуға және сақтауға арналған бір реттік стерильді вакуумдық пробиркалары; 12. Иммуногематология және плазма жасушаларын ұзақ уақыт сақтау үшін вена қанын, қан плазмасын, қан сарысуын алуға және сақтауға арналған бір реттік стерильді вакуумдық пробиркалары; 13. Плазмадағы глюкозаны өлшеуге арналған натрий фториді және калий оксалаты бар вена қанын, қан плазмасын, қан сарысуын алуға және сақтауға арналған бір реттік стерильді вакуумдық пробиркалары; 14.К2ЭДТА және гель бар вена қанын, қан плазмасын алуға және сақтауға арналған бір реттік стерильді вакуумдық пробиркалары; 15. Қысқа қара екі жақты ине өлшемі: 0,7х25 мм; 22Gx1; 16. Стандартты қара екі жақты ине өлшемі: 0,7х38 мм; 22Gx1 1/2; 17. Қысқа жасыл екі жақты ине өлшемі: 0,8х25 мм; 21Gx1; 18. Стандартты жасыл екі жақты ине өлшемі: 0,8х38 мм; 21Gx1 1/2; 19. Қысқа сары екі жақты ине өлшемі: 0,9х25 мм; 20Gx1; 20. Стандартты сары екі жақты ине өлшемі: 0,9х38 мм; 20Gx1 1/2; 21. Бір реттік ине ұстатқыш;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309925,85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қанын, қан плазмасын, қан сарысуын алуға және сақтауға арналған бір реттік стерильді вакуумдық жүйесі құрал-жабдықтарымен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стерильді вакуумды пробиркадан, стерильді медициналық екіжақты инеден және бір рет қолданылатын инеұстағыштан тұрады. Вакуумды пробирка үш негізгі бөліктен: пробиркадан және резеңке тығыны бар қақпақтан тұрады. Пробирка жеңіл, мөлдір, уытты емес, пробиркаға арнайы беріктік беретін арнайы қоспа қосылған, мүлдем сынбайтын полиэтилентерефталаттан дайындалған. Түбі дөңгелек, өлшемдері 13х75 мм, 13х10 мм және 16х100 мм пробиркалар, әр өлшемде 1-ден 9 мл-ға дейінгі көлемдегі пробирка ұсынылған. Қақпақ полиэтиленнен (13 мм) немесе полипропиленнен (16 мм) дайындалған, қақпақ жабатын арнайы механизмі есебінен медициналық қызметкерлердің әлеуетті жұқпаланған қанмен жанасудан қорғалуын қамтамасыз етеді. Резеңке тығын хлорбутилкаучуктан дайындалған, қан тамшысын жұқтырмайтын геможұқтырмайтын репеллентпен жабылған пробиркалары қоспалар мен бөлгіш гельдің құрамына қарай 14 негізгі түрден құралады. Бөлгіш гель сарысу немесе плазма және қан ұйындысы арасындағы тұрақты кедергіні қамтамасыз етеді. Кедергі алыс қашықтыққа тасымалдау кезінде сарысу немесе плазма құрамының тұрақтылығын қамтамасыз етеді. Пробирка стерильділігі, бір реттік қолданылуы, серия нөмірлері, номинальдық көлемі, дайындаушы зауыт, сақтау шарттары туралы мемлекеттік және орыс тілдеріндегі мәліметтен құралған жеке заттаңбаға ие. Заттаңба төмен температуралық жағдайларға беріктік пен төзімділікке ие адгезивті беткейлі арнайы қағаздан дайындалған. Қоспалар: қоспамен (К2/К3 ЭДТА, ұйыту активаторы, литий гепарин, натрий гепарин, натрий цитраты, натрий фторид және калий оксалат, CPDA) және қоспасыз. Пробиркалардың өлшемі: 13х75мм; 13х100мм; 16х100мм. Пробиркалардың стандартты көлемі (мл): 1; 2; 3; 4; 5; 6; 7; 8; 9. Стерильді медициналық екіжақты ине төрт негізгі бөліктен: ине түтікшелерінен, резеңке мембранадан және қорғағыш қалпақшалардың тығындары тұрады. Иненің түтікшесі бүтін, екі ұшынан лазермен қапталған V-тәрізді тот баспайтын болаттан дайындалған, ол венаны тесу кезінде ауыруды азайтады және енгізу жеңілдігін қамтамасыз етеді. Иненің инъекциялық бөлігін қайрау бұрышы 11°. Иненің екінші бөлігінің қайралуы резеңке тығынды тесу кезінде бөлшектердің түсуін болдырмау үшін арнайы бүгіліске ие. Иненің түтікшесі силикон майлаумен жабылған, бұл тесу кезінде тіндердің жарақатталуын азайта түседі. Резеңке мембрана жоғары иілімділікке және өзіндік созылымға ие, ендірменің ұштығына нығыз әрі берік жуысады, осы арқылы пробиркаларды ауыстыру кезінде қан ағуын болдырмайды, мұның өзі бірнеше пробирканың қауіпсіз алынуына мүмкіндік береді. Ендірме мен қорғағыш қалпақшалары боялған және/немесе боялмаған полипропиленнен дайындалған. Қорғау қалпақшалары оңай ашылуы және қаптаманың тұтастығын көзбен шолып бақылануы үшін перфорациялы заттаңбамен жабдықталған. Өлшемдері: 0,7х25 мм (22Gх); 0,7х38 мм (22Gх1?); 0,8х25 мм (21Gх1); 0,8х38 (22Gх1?); 0,9х25 (20Gх1); 0,9х38 (20G1?). Түсті кодтау: 22G (?ара), 21G (жасыл), 20G (сары). Әрбір екіжақты ине қатты пластикалық қалпақшаларға қапталған. Вакуумды пробиркалар мен екіжақты инелерді 1. Веноздық қанды, қан плазмасын, қан сарысуын алуға және сақтауға арналған бір реттік стерильді вакуумдық түтіктер, қоспаларсыз; 2. Гематологиялық зерттеулерге арналған веноздық қанды, қан плазмасын, қан сарысуын алуға және сақтауға арналған бір реттік стерильді вакуумдық түтіктері, к2эдта (ЭДТА Қос калий тұзы) бар; 3. Гематологиялық зерттеулерге арналған веноздық қанды, қан плазмасын, қан сарысуын алуға және сақтауға арналғанбір реттік стерильді вакуумдық түтіктері, к3эдта (ЭДТА үшкалий тұзы) бар; 4. Плазма алу үшін литий гепарині бар веноздық қанды, қан плазмасын, қан сарысуын алуға және сақтауға арналған бір реттік стерильді вакуумдық түтіктері; 5. Веноздық қанды, қан плазмасын, қан сарысуын алуға және сақтауға арналған, плазма алу үшін литий гепарині мен гелі бар бір рет қолданылатын стерильді вакуумдық түтіктері; 6. Веноздық қанды, қан плазмасын, қан сарысуын, натрий гепаринімен плазма алу және сақтау үшін бір рет қолданылатын стерильді вакуумдық түтіктері; 7. Гемостаз жүйесін зерттеу үшін натрий цитраты 3,2% (1:9) бар веноздық қанды, қан плазмасын, қан сарысуын алуға және сақтауға арналған бір реттік стерильді вакуумдық түтіктері; 8. Гемостаз жүйесін зерттеу үшін натрий цитраты 3,8% (1:9) бар веноздық қанды, қан плазмасын, қан сарысуын алуға және сақтауға арналған бір реттік стерильді вакуумдық түтіктері; 9. Веноздық қанды, қан плазмасын, қан сарысуын алуға және сақтауға арналған, Панченков әдісі бойынша ЕЭК анықтау үшін натрий цитраты 3,8% (1:4) бар бір реттік стерильді вакуумдық түтіктер; 10. Веноздық қанды, қан плазмасын, қан сарысуын алуға және сақтауға арналған, ұю активаторы бар бір реттік стерильді вакуумдық түтіктер; 11. Веноздық қанды, қан плазмасын, қан сарысуын алуға және сақтауға арналған, ұю активаторы мен сарысуды бөлуге арналған гелі бар бір реттік стерильді вакуумдық түтіктер; 12. Иммуногематологияға және плазма жасушаларын ұзақ сақтауға арналған ACD/CPDA жүйесі бар веноздық қанды, қан плазмасын, қан сарысуын алуға және сақтауға арналған бір реттік стерильді вакуумдық түтіктер; 13. Плазмадағы глюкозаны өлшеуге арналған натрий фториді мен калий оксалаты бар веноздық қанды, қан плазмасын, қан сарысуын алуға және сақтауға арналған бір реттік стерильді вакуумдық түтіктері; 14. Веноздық қанды, к2эдт және гелі бар қан плазмасын алуға және сақтауға арналған бір реттік стерильді вакуумдық түтіктер; 15. Екі жақты қара ине қысқа, өлшемдері: 0, 7х25 мм, 22Gx1; 16. Ине екі жақты қара стандартты, өлшемдері: 0, 7х38 мм, 22Gx1½; 17. Екі жақты жасыл ине қысқа, өлшемдері: 0, 8х25 мм, 21Gx1; 18. Ине екі жақты жасыл стандартты, өлшемдері: 0, 8х38 мм, 21gx1 ½ ; 19. Екі жақты сары ине қысқа, өлшемдері: 0, 9х25 мм, 20Gx1; 20. Ине екі жақты сары стандартты, өлшемдері: 0, 9х38 мм, 20Gx1½; 21. Ине ұстағыш; 22. Инені төгу механизмі жоқ қауіпсіз бір реттік ине ұстағыш;стерильдеу әдісі - этилен оксид. Бір рет қолданылатын, стерильді емес инеұстағыш полипропиленнен дайындалған, сенімді бекітілу және қайта қолданылуын болдырмау үшін иненің қатты бекітілуін қамтамасыз ететін арнайы "ысырмаға" ие. Инеұстағыш цилиндерде бір рет қолданылуы туралы алынбайтын таңбалау бар. Қан жинау жүйесінің барлық компоненттері медициналық мақсаттағы материалдардан дайындалған. Қаптамасы: Вакуумды пробиркалар - 4 дана және тұтынушылық (бірлік) қаптамадағы екіжақты ине - 1 дана, полиэтилен үлбірден дайындалған пакетке қапталуы тиіс. 10 дана полиэтилен пакет картон қораптан дайындалған топтық қаптамаға қапталуы тиіс. 10 дана топтық қаптама гофрленген картон қораптан дайындалған көлік қаптамасына салынуы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бөлшектерге арналған бір реттік респираторлар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дәрежесі: Қауіптілігі төмен деңгейдегі қатты және су негізіндегі аэрозольдерден қорғайтын респиратор маскасы Материалдар: Белдіктер: латекске тән тоқылған таңғыштар Мұрын қысқышы: мырышпен өңделген болат Сүзгі қабаты: полипропилен Клапан: полипропилен Клапан мембранасы: TPI Парафинді сүзгі пенетрациясы: 0,40 % - шегі &lt; 6 % Тыныс алу кедергісі: 0,885 миллибар - шегі &lt; 2,4 миллибар Дем шығару кедергісі: 1,145 миллибар - шегі &lt; 3 миллибар Жұмыс орнындағы әсердің ең жоғарғы 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23Gx1 1/4” (0.6х32мм) инесі бар бір рет қолданылатын стерильді 2мл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23Gx1 1/4” (0.6х32мм) инесі бар бір рет қолданылатын стерильді 2,5 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22Gx1 1/2” (0.7х38мм) инесі бар бір рет қолданылатын стерильді 5мл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21Gx1 1/2” (0.8х38мм) инесі бар бір рет қолданылатын стерильді 10мл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үш компонентті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21Gx1 1/2” (0.8х38мм) инесі бар бір рет қолданылатын стерильді 20мл шприц Құрамы: Инъекциялық ине, ине қалпақшасы, цилиндр, өзек, поршень (тығыздағыш).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Капюшоны бар бір реттік қорғаныш комбинезоны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қорғауға арналған сыдырма ілгегі. Сыдырма ілгегін жауып тұратын жабысқышы бар клапан. Созылмалы резеңкелі капюшон бет контурына тығыз жанасып, мойын мен иекті жауып тұрады. Комбинезонның капюшонындағы, жеңдері мен шалбарындағы созылмалы резеңкелер оны кие жүріп, ұзақ уақыт бойы жұмыс істеу үшін жайлы жағдайды қамтамасыз етеді. Материал тоқылмаған. Жоғарғы қабаты ламинацияланған, антистатикалық, химиялық және биологиялық сұйықтыққа және ластануға төзімді. Ішкі қабаты ауа өткізетін, гипоаллергенді, ылғал сіңіргіш. Материал тығыздығы: 56 гр./кв. м. Созылып кетуге және жыртылуға төзімді. Вирустық инфекциядан қорғану мақсатында қолданылады. Су өткізбейтін, жарық өткібейтін. Құрамында латекс жоқ.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(L-XL) 50-52,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(M) 46-48,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164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(S) 42-44,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(XXL) 54-56,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(XXXL-XXXXL) 58-60, бой ұзындығы 182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176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қорғаныш костюмі, өлшемі (XXXXL-XXXXXL) 62-64, бой ұзындығы 188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капюшоны бар қорғаныш костюм-комбинезонының алдынан қадалған жабысқақ клапанмен жабылған сыдырмалы ілгегі болуы тиіс. Созылмалы резеңкелі капюшон беттің контурына тығыз жабысып, мойын мен иекті жауып тұруы тиіс. Комбинезонның жеңдеріне, беліне және төменгі жағына созылмалы резеңке жапсыра тігілуі тиіс. Қалыңдығы кемінде 40 г/м2 тоқылмаған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107635,81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149642,64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 *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*112,5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*75,0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негізгі жиынтық,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 2. Жабысқақ жиегі 80 х 90см жайма, алаңы 40 г / м ш. - 2 дана. 3. Операциялық үстелге арналған жайма 160 х 190см, алаңы 40 г / м ш. - 1 дана. 4. 33 х 33см қағаз салфеткалар-4 дана . 5. Жабысқақ жиегі бар жайма 160 х 180см, алаңы 40 г/м ш. - 1 дана. 6. Жабысқақ жиегі бар жайма 160 х 240см, алаңы 40 г / м ш. - 1 дана. 7. Операциялық таспа 10 х 50см, алаңы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тіл депрессоры (Лор-қалақша)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тіл депрессоры (бұдан әрі Лор-қалақша) полимерлі, стерильді, бір рет пайдалануға арналған, иілген, екі жақты. Полипропиленнен жасалған мөлдір және түрлі түсті гаммасы бар: ақ, қызыл, көгілдір, сары, жасыл, қызғылт және күлгін. Өлшемдері: ұзындығы 155 мм; ені 18 мм / 12 мм; жуандығы 2,5 мм. Лор-қалақша 27? бұрышпен иілген формасы бар, беті тегіс, шеттері дөңгелек жиекке ие. Иілу формасы ауыз қуыстың үлкеюі арқылы тексеруді жеңілтеді, өйткені қалақшаны ұстап тұрып медициналық қызметкерінің саусағы тікелей қалақшамен тексергеннен төмен және ауыз қуысын жауып тастамайды. Ұштары әртүрлі ені бар, лор-қалақшаның кең бөлігі ересек адамның ауыз қуысын қарауға, ал тар бөлігі баланың ауыз қуысын қарауға арналған. Екі ұшында да ыңғайлы басып алу және дәрігердің қолындағы қолғаппен сенімді бекітуді қамтамассыз ету үшін эллипс тәрізді форманың тереңдетілуі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бір рет қолданылатын стерильді емес 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60х60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0,7*0,8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0,7*0,8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140*80 см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8,5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 анатомиялық пішіндегі ұзын манжеті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Пилотка-қалпақ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өлшемі: 7 х 8,5 см (тік бұрышты пішінді)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мөлшері: 8,5 х 10,5 см (сопақша пішінді)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көлемі 6 х 7см;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мөлшері 6,5 х 8,5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5см х 7,2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15см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35см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жабысқақ, стерильді, бір рет қолданылатын мөлшері 6см х 10см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25см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бір рет қолданылатын стерильді емес төсеніш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60 см х 60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60 см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СОЭ анықтауға арналған вакуумдық түтік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16х100 мм. Пробирка көлемі – 9,5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13х75 мм. Пробирка көлемі – 4,0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13х100 мм. Пробирка көлемі – 6,0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Консерванты бар зәрді микробиологиялық талдауға арналған стерильді вакуумды пробирка көлемі 9,5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Бөлме температурасында 48 сағатқа дейін үлгінің бактериялық тұрақтылығын сақтайды. Консервант - № 3. Қақпақ зәйтүн түсті. Пробирка мөлшері – 16х100 мм. Пробирка көлемі – 9,5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пробирка,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16х100 мм. Пробирка көлемі – 10,0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зәрді талдауға арналған стерильді вакуумды пробирка,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үш негізгі бөліктен тұрады: түтік, қақпақ және резеңке тығын. Пробиркалардағы вакуум зерттелетін үлгінің қажетті көлемін алуды қамтамасыз етеді. 1) Вакуумды пластик пробиркалар жеңіл, мөлдір, уытты емес медициналық полиэтилентерефталаттан (ПЭТ) жасалған, ол ерекше беріктігімен ерекшеленеді және газ алмасуға жақсы кедергі келтіреді. 2) Тік ойықтары бар қақпақтар полиэтиленнен жасалған, герметиканы және қауіпсіздікті қамтамасыз етеді, тығынның ішкі бетімен жанасудан қорғайды. 3) Резеңке тығындар хлорбутилкаучуктан жасалған, гемо-репеллентпен қапталған. Вакуумды жүйенің тығыздығын қамтамасыз етеді. Қақпақтың түсі сары. Пробирка мөлшері – 16х120 мм. Пробирка көлемі – 12,0 мл. Бұйым бір рет қолдануға арналған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16х120 мм. Пробирка көлемі – 12,0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3,1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13х75 мм. Пробирка көлемі – 4,1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13х100 мм. Пробирка көлемі – 6,1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сарысуын зерттеуге арналған ұю активаторы бар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Қоспа – кремний диоксиді (SiO2). Бұйым бір рет қолдануға арналған стерильді. Қақпақтың түсі қызыл. Пробирка мөлшері – 16х100 мм. Пробирка көлемі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16х120 мм. Пробирка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2,5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13х75 мм. Пробирка көлемі – 3,6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13х100 мм. Пробирка көлемі – 5,1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Қантамыр қанның сарысуын зерттеуге арналған бөлгіш гелі және ұю активаторы бар стерильді вакуумды пробирка көлемі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кремний диоксиді жағылған, ол ұю уақытын азайтады және тромбтың тартылуын күшейтеді, ал алынған сарысудың көлемін арттырады. Пробирканың түбінде жоғары сапалы олефинолигомерлі бөлгіш гель бар. Центрифугалау кезінде гель мен қан жасушаларының тығыздығының айырмашылығына байланысты бөлгіш гель пробирканың түбінен көтеріліп, қан ұйығышы мен сарысу арасындағы шекараға қарай жоғары қарай жылжиды, сарысуды қан жасушаларынан бөліп, берік тосқауыл жасайды. Қоспа – кремний диоксиді (SiO2). Бұйым бір рет қолдануға арналған стерильді. Қақпақтың түсі сары. Пробирка мөлшері – 16х100 мм. Пробирка көлемі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16х120 мм. Пробирка көлемі –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13х75 мм. Пробирка көлемі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13х100 мм. Пробирка көлемі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Сұйылтылмаған көктамыр қаны плазмасын зерттеуге арналған бөлгіш гелі бар және К2 ЭДТА стерильді вакуумды пробирка көлемі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1,2-2,0 мг ЭДТА концентрациясында антикоагулянт-этилендиаминтетрацет қышқылының қос калий тұзы жағылған. Антикоагулянт тромбоциттердің агрегациясын болдырмауға мүмкіндік береді (микротромбтардың пайда болуы). Қоспа – К2 ЭДТА. Пробирканың түбінде бөлу гелі бар, ол центрифугалау процесінде плазма мен пішінді қан элементтері арасында тұрақты тосқауыл жасайды. Бұйым бір рет қолдануға арналған стерильді. Қақпақтың түсі ашық күлгін. Пробирка мөлшері – 16х100 мм. Пробирка көлемі – 8,5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13х75 мм. Пробирка көлемі – 4,0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кремнеземі бар стерильді вакуумды пробирка көлемі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Қоспа – кремнезем. Бұйым бір рет қолдануға арналған стерильді. Қақпақтың түсі қызғылт. Пробирка мөлшері – 13х100 мм. Пробирка көлемі – 6,0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2,2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13х75 мм. Пробирка көлемі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13х100 мм. Пробирка көлемі –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литий гепарині бар стерильді вакуумды пробирка көлемі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литий гепарині. Қақпақтың түсі жасыл. Пробирка мөлшері – 16х100 мм. Пробирка көлемі – 9,1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 Бұйым бір рет қолдануға арналған стерильді. Қоспа – литий гепарині. Қақпақтың түсі жасыл. Пробирка мөлшері – 13х75 мм. Пробирка көлемі – 3,5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 Бұйым бір рет қолдануға арналған стерильді. Қоспа – литий гепарині. Қақпақтың түсі жасыл. Пробирка мөлшері – 13х100 мм. Пробирка көлемі – 5,0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Гепаринделген плазманы зерттеуге арналған бөлгіш гелі және литий гепарині бар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Пробиркаларда толтырғыш - бөлетін гель бар. Центрифугалау кезінде гель пробирканың түбінен көтеріліп, тосқауыл жасайды. Бұйым бір рет қолдануға арналған стерильді. Қоспа – литий гепарині. Қақпақтың түсі жасыл. Пробирка мөлшері – 16х100 мм. Пробирка көлемі –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гепаринделген плазмасын зерттеуге арналған натрий гепарині бар стерильді вакуумды пробирка көлемі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13х75 мм. Пробирка көлемі –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қанының гепаринделген плазмасын зерттеуге арналған натрий гепарині бар стерильді вакуумды пробирка көлемі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Пробирканың ішкі қабырғаларына 1 мл қанға 12-30 ХБ гепарин жағылған. Антикоагулянт гепарин қан үлгісіндегі коагуляция каскадын бұғаттап, антитромбиндерді белсендіреді. Бұйым бір рет қолдануға арналған стерильді. Қоспа – натрий гепарині. Қақпақтың түсі жасыл. Пробирка мөлшері – 16х100 мм. Пробирка көлемі – 9,2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0,109 М (9:1) натрий цитраты бар стерильді вакуумды пробирка көлемі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0.109 моль/л антикоагулянт (3.2%)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2,7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ЭТЖ анықтау үшін тұтас қанды зерттеуге арналған 0,129 М (4:1) натрий цитраты бар стерильді вакуумды пробирка көлемі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0.129 моль/л антикоагулянт (3.8%) натрий цитрат ерітіндісі бар. Қан мен реагенттің қатынасы 4:1. Бұйым бір рет қолдануға арналған стерильді. Қоспа – натрий цитраты. Қақпақтың түсі қара. Пробирка мөлшері – 13х75 мм. Пробирка көлемі – 1,6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13х75 мм. Пробирка көлемі – 3,15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 қанның цитрат плазмасының үлгісін зерттеуге арналған 0,129 М (9:1) натрий цитраты бар стерильді вакуумды пробирка көлемі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келтіреді. Пробирка химиялық таза дөңгелек түбі бар, центрифугалардың барлық түрлеріне сәйкес келеді. 2) Тік ойықтары бар қақпақтар полиэтиленнен жасалған, герметикалықты және қауіпсіздікті қамтамасыз етеді, тығынның ішкі бетімен жанасудан қорғайды. 3) Тығын гемо-репеллентпен жабылған және вакуумды жүйенің тығыздығын қамтамасыз етеді. Пробиркада 0.129 моль/л антикоагулянт (3.8%) натрий цитрат ерітіндісі бар. Барлық коагулометриялық сынақтар цитрат плазмасына негізделген. Қан мен реагенттің қатынасы 9:1. Бұйым бір рет қолдануға арналған стерильді. Қоспа – натрий цитраты. Қақпақтың түсі ашық көк. Пробирка мөлшері – 13х100 мм. Пробирка көлемі – 4,5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Қырып алу әдісімен ішек құртын анықтауға арналған пробирка пробирканың өзінен, қақпағынан, бір ұшында мақта тампоны бар таяқшадан тұрады. Пробиркалар пластик материалдан (полипропилен, полиэтилентерефталат) жасалған. Дөңгелек немесе конус түбі бар цилиндр пішінді пробирка. Пробирка типі 16х100. Пробирка резеңке тығынмен немесе бұрама қақпақпен тығындалған. Пробиркалардың ішінде 1% натрий гидрокарбонаты (NaHCO3) немесе 2 мл көлемінде 50% глицерин бар ерітінді. S өлшемді таяқшасы бар мақта тампоны: диаметрі 5 мм, мақта тампонының ұзындығы 15 мм, жалпы ұзындығы 150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контейнер мен түсті қақпақтан тұрады. Контейнер қан жинаушы ретінде қызмет етеді. Қақпақ капиллярмен қамтамасыз етілген. Пробиркаларда белгілі бір толтыру көлемі белгіленеді, ол заттаңбада көрсетілген. Қоспа - K3EDTA (этилендиаминтетрасірке қышқылының үш калий тұзы).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Ілмегі бар екінші қақпақтың болуы капиллярды алып тастаған кезде тасымалдау кезінде үлгілерді сақтауға көмектеседі. Капиллярмен қан алуға арналған ЭДТА К3 бар пробирка,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қан алуға арналған ЭДТА К3 бар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контейнер мен түсті қақпақтан тұрады. Контейнер қан жинаушы ретінде қызмет етеді. Қақпақ капиллярмен қамтамасыз етілген. Пробиркаларда белгілі бір толтыру көлемі белгіленеді, ол заттаңбада көрсетілген. Қоспа - K3EDTA (этилендиаминтетрасірке қышқылының үш калий тұзы).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Ілмегі бар екінші қақпақтың болуы капиллярды алып тастаған кезде тасымалдау кезінде үлгілерді сақтауға көмектеседі. Капиллярсыз қан алуға арналған ЭДТА К3 бар вакуумды пробирка,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капиллярсыз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теріні пункциялау әдісімен капиллярлық қан алуға, талдауға және тасымалдауға арналған.Микропробиркалар In Vitro жағдайында зерттеу мақсатында капиллярсыз капиллярлық қан алуға арналған, ұю активаторы бар қан сарысуын зерттеуге арналған, бір рет қолданылатын стерильді емес пробиркалар болып табылады. Пластик контейнер мен қақпақтан тұрады. Қақпақ жоғарғы жиекке мықтап бекітіледі. Алынатын қан көлемі 0,5 мл. Ұю активаторы бар капиллярсыз пробиркалар, көлемі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капиллярсыз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зерттеулеріне арналған капилляры бар капилярлық қанды алуға арналған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флюориді/калий оксалатымен толтырылған капиллярсыз вакуумды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Глюкозаны зерттеу үшін капиллярлық қан алуға арналған, құрамында натрий флюориді және калий оксалаты бар капиллярмен пробиркалар пластик контейнер мен түсті қақпақтан тұрады. Контейнер коллектор ретінде қызмет етеді. Қақпақ капиллярмен қамтамасыз етілген. Пробиркаларда белгілі бір толтыру көлемі белгіленеді, ол заттаңбада көрсетілген. Қоспа - натрий флюориді және калий оксалаты.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Ілмекте екінші қақпақтың болуы капиллярды алып тастаған кезде тасымалдау кезінде үлгілерді сақтауға көмектеседі. Пробиркалар вакуумды емес. Натрий флюориді/калий оксалатымен толтырылған капиллярмен вакуумды пробиркалар,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флюориді/калий оксалатымен толтырылған капиллярсыз вакуумды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 алу пробиркалары пластик ыдыс пен түсті қақпақтан тұрады. Контейнер қан коллекторы ретінде қызмет етеді. Қақпақ капиллярмен қамтамасыз етілген. Пробиркаларда белгілі бір толтыру көлемі белгіленеді, ол затбелгіде көрсетілген. Қоспа - натрий флюорид және калий оксалат. Қоспалар мен қосымша заттардың концентрациясы және олардың төзімділігі, қан/реагент қатынасы халықаралық стандарттар талаптарына сәйкес келеді. Орнатылған капилляр қанды пробиркаға тез және дәл алуға мүмкіндік береді. Қақпақ- герметикалық бұрандалы. Ілмекте екінші қақпақтың болуы капиллярды алып тастаған кезде тасымалдау кезінде үлгілерді сақтауға көмектеседі. Натрий флюориді/калий оксалатымен толтырылған капиллярсыз вакуумды пробиркалар, 0,2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2,1 мл толық қанды немесе веноздық қан плазмасын зерттеуге арналған К2 ЭДТА бар стерильді вакуумдық пробирка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2,3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2,5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 Бір рет қолдануға арналған, стерильді. Пробирканың түрлері: 13х75мм;13х100 мм; 16х100 мм; 16х120 мм. Пробиркалардың көлемі 1мл-ден 12мл-ге дейін құрайды. Көлемі 3,1 мл толық қанды немесе веноздық қан плазмасын зерттеуге арналған К2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 Бір рет қолдануға арналған, стерильді. Пробирканың түрлері: 13х75мм;13х100 мм; 16х100 мм; 16х120 мм. Пробиркалардың көлемі 1мл-ден 12мл-ге дейін құрайды. Көлемі 4,1 мл толық қанды немесе веноздық қан плазмасын зерттеуге арналған К2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Жалпы қанды немесе көлемі 6,2 мл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8,2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10,0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12,0 мл толық қанды немесе веноздық қан плазмасын зерттеуге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4,0 мл қан тобын анықтауға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6,0 мл қан тобын анықтауға арналған К2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2,2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2,5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3,2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4,2 мл толық қанды немесе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Жалпы қанды немесе көлемі 6,2 мл веноздық қан плазмасын зерттеуге арналған К3 ЭДТА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8,2 мл толық қанды немесе веноздық қан плазмасын зерттеуге арналған К3 ЭДТА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 Бір рет қолдануға арналған, стерильді. Пробирканың түрлері: 13х75мм;13х100 мм; 16х100 мм; 16х120 мм. Пробиркалардың көлемі 1мл-ден 12мл-ге дейін құрайды. Көлемі 5,0 мл веноздық қанды зерттеуге және ұзақ сақтауға арналған CPDA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8,5 мл веноздық қанды зерттеуге және ұзақ сақтауға арналған cpda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6,0 мл веноздық қанды зерттеуге және ұзақ сақтауға арналған ACD бар стерильді вакуумдық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2,2 мл веноздық қан плазмасындағы глюкозаны зерттеуге арналған калий оксалат және натрий фториді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4,0 мл веноздық қан плазмасындағы глюкозаны зерттеуге арналған калий оксалат және натрий фториді бар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3,0 мл аликвоттауға арналған реагентсіз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Көлемі 10,0 мл аликвоттауға арналған реагентсіз стерильді вакуумды түтік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4,2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6,2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8,2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алуға, сақтауға және талдауға арналған стерильді вакуумды пробиркалары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пробирка пробиркадан, қақпақтан және тығыннан тұрады. Пробиркалардағы вакуум зерттелетін үлгінің қажетті көлемін алуды қамтамасыз етеді. 1) пробирка жеңіл, мөлдір полиэтилентерефталаттан жасалған, ол ерекше беріктігімен ерекшеленеді және газ алмасуға жақсы кедергі жасайды. Пробирка химиялық таза түбі дөңгелек, центрифуганың барлық түрлеріне жарамды. 2) тік борозды қақпақтар полиэтиленнен жасалған, герметикалығын және қауіпсіздігін қамтамасыз етеді, тығынның ішкі бетіне жанасудан қорғайды. 3) тығын гемостатикалық репеллентпен жабылған және вакуум жүйесінің герметикалығын қамтамасыз етеді. Пробиркада қолданылу мақсатына байланысты қоспалар бар. Пробиркадағы қысым қажетті қан көлемін алуды қамтамасыз етеді. Бір рет қолдануға арналған, стерильді. Пробирканың түрлері: 13х75мм;13х100 мм; 16х100 мм; 16х120 мм. Пробиркалардың көлемі 1мл-ден 12мл-ге дейін құрайды. Қоспасыз стерильді вакуумды пробирка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ұю активаторы және гелі бар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 пункциясы арқылы алынған капиллярлық қанды алуға, сақтауға, талдауға және тасымалдауға арналған. Микропробиркалар - капиллярлы және капиллярсыз капиллярлық қан алуға, қан сарысуын коагуляция активаторы мен гельді зерттеуге арналған, In Vitro жағдайында зерттеу мақсатында бір реттік стерильді емес пробиркалар. Пластикалық ыдыс пен қақпақтан тұрады. Қақпақ үстіңгі жиекке жақсы сәйкес келеді. Алынатын қан көлемі 0,5 мл. Капиллярсыз ұю активаторы және гелі бар пробирка,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Капиллярмен/капиллярсыз ұю активаторы және гелі бар пробиркалар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Микропробиркалар тері пункциясы арқылы алынған капиллярлық қанды алуға, сақтауға, талдауға және тасымалдауға арналған. Микропробиркалар - капиллярлы және капиллярсыз капиллярлық қан алуға, қан сарысуын коагуляция активаторы мен гельді зерттеуге арналған, In Vitro жағдайында зерттеу мақсатында бір реттік стерильді емес пробиркалар. Пластикалық ыдыс пен қақпақтан тұрады. Қақпақ үстіңгі жиекке жақсы сәйкес келеді. Алынатын қан көлемі 0,5 мл. Капиллярмен ұю активаторы және гелі бар пробирка,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40г/ш.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28г/ш.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40г/ш.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28г/ш. м, бір рет пайдаланылатын тоқыма емес материалдан жасалған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40г /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80см х 140см, алаңы 28г /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28г / 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80см х 140см, тығыздығы 40 г/ш. м, бір рет пайдаланылатын стерильді мата емес материалдан жасалған жабысқақ жиегі бар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140х200 см, бір рет пайдаланылатын стерильді мата емес материалдан жасалған жайма, 28 г/ш.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80х140 см, бір рет пайдаланылатын стерильді мата емес материалдан жасалған жайма, 28 г/ш.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140см х 200см, тығыздығы 25 г/ш. м, бір рет қолданылатын стерильді ламинатталған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тығыздығы 40 грамм/шаршы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жаймалар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перфорациясы бар, бір рет қолдануға арналған жаймалар перфорациясы бар орамдарда шығарылады, ол тегіс жиекті жайманы қиындықсыз алуға мүмкіндік береді. Жаймалар СС (Спанбонд Спанбонд) үлгісіндегі тоқылмаған материалдан жасалады, тығыздығы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28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40 г /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80 см х 140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140 см х 200 см стерильді емес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Адгезиялық жиегі, 70*80см ойығы бар стерильді 180*250см жайма Спанлейс үлгісіндегі тығыздығы 68 г/м2 тоқылмаған материалдан жасалады. Стерилизациялау этилен-тотығы газы әдісімен немесе басқа әдіспен жүзеге асырылады. Бұйым стерильді күйінде, жеке қаптамада пайдалануға дайын күйінде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 тығыздығы 40 г/м2 СММС үлгісіндегі тоқылмаған материалдан жасалады.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Тілігі бар 70*80 см, адгезивті шеті бар стерильді жайма 180*250, тығыздығы 40 г/м2 СМС үлгісіндегі тоқылмаған материалдан жасалады. Стерильдеу этилен тотығы әдісімен немесе радиациялық әдіспен жүзеге асырылады. Бұйым стерильді түрде, жеке орамада, пайдалануға дайын күйінде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 / м2 спанлейс (вискоза + политилен) типті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7066,79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Пижама(өлшемдері 42 (XS) -64 (XXXXXL), бойы 152-188, оның ішінде өлшемі 56 (XXXL) және өсуі (182) әдепкі бойынша), 2.Обаға қарсы халат (өлшемдері 42(XS)-64 (XXXXXL), бойы 152-188, оның ішінде өлшемі 56 (XXXL) және Бойы (182) әдепкі бойынша), 3.Орамал, 4.Капюшон, 5.Қорғаныш көзілдірік, 6. Шұлық, 7. Резеңке немесе ПВХ етік (өлшемдері: 36-47, оның 42 әдепкі өлшемі), 8. Мақта-дәке таңғыш (маска), 9.Жеңқаптар, 10.Алжапқыш ұзын, 11.Резеңке қолғап-2 жұп (Латексті және нитрилді және/немесе винилді, өлшемдері: S(6,5) - XL (9,5), оның ішінде өлшемі М(7) әдепкі бойынша),12.Сүлгі, 13.Плащ матасынан жасалған тұтқасы бар Пакет немесе сөмке; 14.Медициналық бұйымды медициналық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164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46-48 (М), бой ұзындығы 164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46-48 (М), бой ұзындығы 164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46-48 (М), бой ұзындығы 176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46-48 (М),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46-48 (М),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170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50-52 (L-XL),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50-52 (L-XL),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50-52 (L-XL), бой ұзындығы 182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50-52 (L-XL),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50-52 (L-XL),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54-56 (XXL),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54-56 (XXL),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54-56 (XXL),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54-56 (XXL),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54-56 (XXL),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170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58-60 (XXXL-XXXXL), бой ұзындығы 170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58-60 (XXXL-XXXXL), бой ұзындығы 170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58-60 (XXXL-XXXXL), бой ұзындығы 182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58-60 (XXXL-XXXXL), бой ұзындығы 182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58-60 (XXXL-XXXXL), бой ұзындығы 182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176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62-64 (XXXXL-XXXXXL), бой ұзындығы 176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62-64 (XXXXL-XXXXXL), бой ұзындығы 176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SMS материалынан және ламинацияланған целлюлозадан жасалған обаға қарсы киім жиынтығы, бір реттік,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Обаға қарсы халат (өлшемі 62-64 (XXXXL-XXXXXL), бой ұзындығы 188 см). Алдынан жабылған ұзын халат. Тоқылмаған материалдан жасалған. Тоқылмаған материалдың беткі тығыздығы кемінде 40 г/м3 болуы тиіс - 1 дана; 2) Жиынтықтағы костюм (жейде, шалбар) (өлшемі 62-64 (XXXXL-XXXXXL), бой ұзындығы 188 см). Жиынтықтағы костюм - жейде, шалбар тоқылмаған материалдан жасалған. Жейде – жеңі ұзын. Ұзын шалбар, бел сызығы бойынша белбеуі лентамен (резеңкемен) тартылған. Тоқылмаған материалдың беткі тығыздығы кемінде 40 г/м3 болуы тиіс – 1 жиынтық; 3) Жеңқаптар тоқылмаған ламинацияланған материалдан немесе үлбірінің қалыңдығы 10 микроннан кем емес полиэтиленнен жасалуы мүмкін. Тоқылмаған ламинацияланған материалдың қалыңдығы кемінде 40г/м3 болуы тиіс – 1 жұп; 4) Жабық қорғаныш көзілдірігі - 1 дана; 5) Респиратор - сүзгіш маска, дем шығару клапанымен немесе клапанысыз - 1 дана; 6) Бастың шаш бөлігін жабатын капюшон. Комбинезон жасалған материалдан жасалған - 1 дана; 7) Комбинезон (өлшемі 62-64 (XXXXL-XXXXXL), бой ұзындығы 188 см). Комбинезон тоқылмаған ламинацияланған материалдан немесе ауа өткізетін тоқылмаған материалдан жасалуы мүмкін. Тоқылмаған материалдың беткі тығыздығы кемінде 40г/м3 болуы тиіс – 1 дана; 8) Бахилалар. Комбинезон жасалған материалдан жасалған. Тоқылмаған материалдың беткі тығыздығы кемінде 40г/м2 болуы тиіс – 1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плазмасындағы патогендер мен лейкоциттерді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 - 3 дана; – сынама алушы - 1 дана; - үшайырық-1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донордың тромбоциттеріндегі патогендер мен лейкоциттерді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 Amotosalen НCL ерітіндісі бар сыйымдылық, 17,5 мл-1 дана; - адсорбциялайтын құрылғысы бар сыйымдылық (CAD) -1 дана; – тромбоциттерді сақтауға арналған сыйымдылық - 2 дана; - қысқыш - 5 дана; - үшайырық – 1 дана; - сынама алғыш – 3 дана; -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донордың тромбоциттеріндегі патогендер мен лейкоциттерді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 - 1 дана; - қысқыш - 1 дана; - сынама алғыш-2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тромбоциттеріндегі патогендер мен лейкоциттерді сақтауға арналған екі қаппен инактивациялауға арналған шығыс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-Amotosalen НCL ерітіндісі бар сыйымдылық, 17,5 мл - 1 дана; - адсорбциялайтын құрылғысы бар сыйымдылық (CAD) -1 дана; - тромбоциттерді сақтауға арналған сыйымдылық – 2 дана; - сынама іріктегіш – 3 дана; - қысқыш - 5 дана; - үшайырық - 1 дана; – сүзгі-1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кеңейтілген іш киім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180 х 320см, тесігі 25 х 30см, айналасында жабысқақ жиегі және қалталары бар, алаңы 40 г/м ш. - 1 дана. 2. Хирургиялық Салфетка 30 х 40см, пл. 40 г/м ш. - 5 дана. 3. Жабдыққа арналған қаптама 15 х 200см, 30 г/м алаң-1 дана . 4. Операциялық үстелге арналған жайма 140 х 180см, алаңы 40 г/м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28 грамм/ш. м, хирургиялық операциялар жүргізу кезінде операциялық үстел мен пациентті жабу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40 грамм/ш. м, хирургиялық операциялар жүргізу кезінде операциялық үстел мен пациентті жабу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40 г/ш.м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28 г/ш.м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40х80см, 40г/ш. м, бір рет пайдаланылатын стерильді емес матадан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40х70см, 40г/ш. м, бір рет пайдаланылатын стерильді емес матадан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65х30м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65х56мм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 30×40 см №100. 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 Сүрткілер Спанлейс үлгісіндегі тоқылмаған материалдан жасалады, тығыздығы 60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Перфорациясы бар орамдағы сүрткілер 70×80 см №100. Стерильді емес, перфорациясы бар, бір рет қолдануға арналған сүрткілер перфорациясы бар орамдарда шығарылады, ол тегіс жиекті сүрткіні қиындықсыз алуға мүмкіндік береді. Сүрткілер Спанлейс үлгісіндегі тоқылмаған материалдан жасалады, тығыздығы 60 г/м2. ? Простыни изготавливаются из нетканого материала типа СС (Спанбонд Спанбонд), с плотностью 15 г/м2.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нұсқадағы бір рет қолданылатын стерильді мата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40х80 см стерильді бір рет пайдаланылатын мата емес матадан жасалған салфетка, көлемі 28 г/ш.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10х10 см; 12 қабатты, рентгеноконтрастты жіпсіз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5х5 см; 12 қабатты, рентгеноконтрастты жіпсіз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6, 8, 10, 12, 14, 16 қабатты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 сүрткілер 7,5х7,5 см; 12 қабатты, рентгеноконтрастты жіпсіз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стерильді бір рет қолданылатын көлемі 10 см х 10 см медициналық дәке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5 см х 5 см мөлшерінде бір рет қолданылатын стерильді медициналық дәке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контрастты жіппен 7,5 см х 7,5 см мөлшерінде бір рет қолданылатын стерильді медициналық дәке майлықтар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Рентгенконтрастылы жіппен бір рет қолданылатын стерильді медициналық дәке сүрткілер, егер таңу материалы оның көзі болып табылса, жұқтыру ошағын тез және инвазивті емес анықтау мүмкіндігін қамтамасыз етуге арналған мақта-матадан, ағартылған, рентгенконтрасты жіппен медициналық дәке жасалған. Сүрткілер өндірісінде дәке өңделген жаралар, жұмыс өрісі және басқа беттерге жіптер мен талшықтардың енуіне жол бермеу үшін өңделген жиектерді (кесінділерді) ішке қарай бүктейді. Олар жоғары сіңіргіш қабілетке ие, жанама әсерлері жоқ және терімен байланысқан кезде тітіркену немесе аллергия тудырмайды. Сүрткілер стерильді түрде жасалады, қабаттарға бүктеледі және тікбұрышты пішінді болады. ҚР Денсаулық сақтау органдары бекіткен стерилизациялау қағидаларына сәйкес этилен тотығымен қапталған түрде стерилизацияланады. Рентгенконтрастылы жіппен бір рет қолданылатын стерильді медициналық дәке сүрткілер: - өлшемі 5 см х 5 см ұзындығы 5 см ± 0,5 см және ені 5 см ± 0,5 см; - өлшемі 7,5 см х 7,5 см ұзындығы 7,5 см ± 0,5 см және ені 7,5 см ± 0,5 см; - өлшемі 10 см х 10 см ұзындығы 10 см ± 0,5 см және ені 10 см ± 0,5 см. Капиллярлық кемінде 10 см/сағ Ақтық дәрежесі 70%-нен кем емес. Сақтау мерзімі 2 жыл. Қаптамасы: 5 есе мөлшердегі майлықтар пленкалы қабыққа немесе орауыш қағазға немесе аралас қаптамаға оралған. Картон қораптарға 300 дана, 500 дана, 800 дана және 1000 дана көліктік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40 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г/м СМС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сүрткілер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 Өлшемдері: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Спиртті сүрткілер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 Өлшемдері: 60х100мм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99,8 %-ға дейін изопропил спиртін сіңірген спиртті сүрткілер. Спанлейс (вискоза + полиэфир) типтегі оқылмаған матадан жасалған. 200 данадан қаптамада жеткізіледі. Өлшемі: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70-тен 99,8 %-ға дейін изопропил спиртін сіңірген спиртті сүрткілер. Спанлейс (вискоза + полиэфир) типтегі оқылмаған матадан жасалған. 400 данадан қаптамада жеткізіледі. Өлшемі: 40х40мм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65х30мм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200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өлшемдері: 80х80мм.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сүрткілер 70-тен 99,8 %-ға дейін изопропил спиртін сіңірген. Спанлейс (вискоза + полиэфир) үлгісіндегі тоқылмаған матадан жасалған. Қаптамада 400 данадан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мата емес материалдан жасалған салфеткалар, өлшемдері: 70*40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пл. 28 г /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көлемі 100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қан құю жүйесі, өлшемі 18Gх1 1/2" (1.2х38мм) инесімен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қалпағы, ыдысқа (ауа өткізгішпен) ине, ауа өткізгіштің бітеуіші, тамшы, сүзгі торабы, түтік (түтіктің ұзындығы 150 см), роликті қысқыш, инъекциялық торап, коннектор, инъекциялық ине. Дайындау материалы: инъекциялық ине, ABS-пластик сополимер акрилонитрил-бутадиен-стирол, поливинилхлорид – PVC, HDPE, ауа өткізгіш сүзгіші, пластмассадан жасалған сүзгіш элемент (қанға арналған сүзгіш), латексті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компоненттерін және қан алмастырғыштарды құюға арналған жүйелер, инфузиялық және трансфузиялық терапияға арналған жүйелер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18gх1 1/2 " (1. 2х38мм)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болаттан жасалады Қалпақшасы жүзді қорғайды. Әрбір скальпель жеке қапталған. Жүзінің өлшемі: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скальпель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скальпель пластик тұтқаға бекітілген алмалы-салмалы жүзі бар кескіш құрал болып табылады. Скальпель тұтқасы АБС-пластиктен жасалады, жүзі тот баспайтын жабыны бар көміртекті болаттан жасалады. Қалпақшасы жүзді қорғайды. Әрбір скальпель жеке қапталған. Жүзінің өлшемі: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тесілу тереңдігі 1,2 мм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21 G инесі бар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26 G инесі бар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2,4 мм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2,8 мм бір рет қолданылатын ауыртпайтын Автоматты стерильденген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 найза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скарификаторлар 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жақша,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Бір рет пайдалану үшін. Герметикалық қаптама № 200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50 (10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220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30 см х 30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200 (40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дәке сіңіргіш тампон 40 см х 40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Олар жоғары сіңіргіштік қабілетке ие. Шеңбер (доп) пішінге оралған. Тампондар өндірісінде дәке өңделмеген жиектермен (кесінділермен) ішке қарай бүктеледі, бұл жіптер мен талшықтардың өңделетін жараларға, операциялық өріске және басқа беттерге енуіне жол бермейді. Бір рет пайдалану үшін. Герметикалық қаптама № 20 (4 бастапқы қаптама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см х 18,5 см стерильді бір рет қолданылатын дәке сіңіргіш тампон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мақтадан, ағартылған, медициналық дәкеден рентгеноконт-растты жіптерсіз немесе рентгеноконт-растты жіппен жасалған. Тампондар өндірісінде дәке өңделмеген жиектермен (кесектермен) өңделеді, бұл жіптер мен талшықтардың өңделген жараларға, жұмыс алаңына және басқа беттерге енуіне жол бермейді. Олар жоғары сорбциялық қабілетке ие, жанама әсерлері жоқ және терімен байланысқан кезде тітіркену немесе аллергия тудырмайды. Тампондар немесе стерильді түрінде жасалады, тікбұрышты немесе сопақша пішінді. Беттік тығыздығы 22 г/м2 кем емес Капиллярлық кемінде 10 см/сағ Ақтық дәрежесі 70%-нен кем емес. Бір рет қолданыс үшін. Сақтау мерзімі 2 жыл. Қаптама: дербес, бітеу, жарамадылық мерзімі ішінде тампондар сапасын сақтап тұруын және сыртқы ортаның әсерінен, сыртқы механикалық зақымдардан қорғауды қамтамасыз етеді. Екінші қаптама. № 20 (4 бастапқы орам №5 немесе 2 бастапқы қаптама № 10); № 50 (10 бастапқы № 5 немесе 5 бастапқы № 10); № 100 (№ 5 бастапқы № 20 немесе 10 бастапқы № 10); № 200 (40 бастапқы №5 немесе 20 бастапқы № 10) термиялық жабық полимерлі пакетте.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емес тампон өлшемі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дәке стерильді тампон өлшемі 7,5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10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10 см х 7,5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20 см х 20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рентгенконтрастылы жіппен көпқабатты дәке тампондары өлшемі 7,5 см х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тампондары рентгенконтрастылы жіппен, ағартылған медициналық мақта дәкеден жасалған. Қалыңдығы кемінде 22 г/м2. Капиллярлық кем дегенде 10 см/ч. Ақтық дәрежесі кем дегенде 70%. Бір рет пайдалану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10 (2 бастапқы қаптама №5)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20 (4 бастапқы қаптама №5 немесе 2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50 (10 бастапқы қаптама №5 немесе 5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100 (20 бастапқы қаптама №5 немесе 10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емес дәке тампондары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дәке тампондары өлшемі 9,5 см х 18,5 см . Медициналық стерильді емес тампондар ағартылған мақта дәкеден жасалған. Тампондар өндірісінде дәке өңделмеген жиектермен (кесектермен) өңделеді, бұл жіптер мен талшықтардың өңделген жараларға және басқа беттерге енуіне жол бермейді. Олар жоғары сіңіргіштік қабілетке ие, жанама әсерлері жоқ және терімен байланысқан кезде ітіркену немесе аллергия тудырмайды. Стерильді емес тампондар түрінде жасалады, тікбұрышты немесе сопақша пішінді. Беттік тығыздығы 22 г/мден кем емес. Капиллярлық кемінде 10 см/сағ Ақтық дәрежесі 70%-нен кем емес. Тұтынушылық (бастапқы) қаптама жеке: шеттері термиялық тәсілмен дәнекерленген үлбірлі қабықшада немесе үлбір мен қағаздан жасалған аралас қаптамада 5 немесе 10 данадан тұратын тампондар. Екінші қаптама. № 200 (40 бастапқы қаптама №5 немесе 20 бастапқы қаптама №10) термиялық тәсілмен дәнекерленген полимерлі пакетте. Сақтау мерзімі 5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 анализаторындағы гликирленген гемоглобинді анықтауға арналған тест адамның жаңа алынған қанындағы гликирленген гемоглобинді (HbA1c) сандық анықтауға арналған. Медицина қызметкерлері ғана пайдалана алады. Өлшеу диапазоны 4.0 ~ 15.0% (20 ~ 140 ммоль/моль). Сипаттама: бір тест бір тест өткізуге барлық қажеттіні қамтыған. Біріктірілген сынама алу құрылғысында капиллярлық түтік бар, ол үлгі материалдарымен толтырылуы тиіс, ал реакциялық контейнерде оптикалық тығыздықты өлшеу өлшеуге арналған оптикалық оқу орны бар. Құрамы Компонент Саны / тест Протеаза ≥ 320 бірлік Пероксидаза (желкек) ≥ 2 бірлік Фруктозиламин қышқылды оксидаза ≥ 0,8 бірлік Хромоген ≥ 0,002 мг Буферлік ерітінді, беткі-белсенді заттар, толтырғыштар мен консерванттар ≥ 39,2 мг Жиынтық қаптама. 1, 10 немесе 25 HbA1c 1 х тесті. Қосымша ішкі парақша. Науқасқа арналған ақпарат. Сақтау және пайдалану шарттары 1. Сақтау температурасы +2 °C ~ +8 °C. Тест тоңазытқышта +2 °C ~ +8 °C температурада сақтау кезінде қаптамада көрсетілген жарамдылық мерзімі аяқталғанға дейін тұрақты. 2. Пайдаланылар алдындағы тестінің жұмыс температурасы +18 °C ~ +32 °C. Жарамдылық мерзімі - өндірілген күннен бастап 12 ай (қаптаманы және штрих-кодты қараңыз). Жиынтық қаптаманы ашқаннан кейінгі сақтау мерзімі (№1, №10 және №25) – 2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адамның жаңа алынған қанындағы, сарысуындағы немесе плазмасындағы В гепатитінің беткейлік антигенін (HBsAg) сапалы анықтауға арналған бір сатылы иммунохроматографиялық тест. В гепатиті вирусының беткейлік антигенін (HBsAg) анықтауға арналған тест №2 1. Ылғал сіңіргіш (силикагель) бар фольгаға жеке қапталған тест кассета - 25 дана.; 2.Қолдану жөніндегі нұсқаулық - 1 дана; 3. Бір рет қолданылатын пластикалық пипетка - 25 дана; 4. 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тест - бұл адамның жаңа алынған қанындағы, сарысуындағы немесе плазмасындағы В гепатитінің беткейлік антигенін (HBsAg) сапалы анықтауға арналған бір сатылы иммунохроматографиялық тест. В гепатиті вирусының беткейлік антигенін (HBsAg) анықтауға арналған тест №1 1. Ылғал сіңіргіш (силикагель) бар фольгаға жеке қапталған тест кассета - 1 дана; 2. Қолдану жөніндегі нұсқаулық - 1 дана; 3. Бір рет қолданылатын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 анықтауға арналған тест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триглицеридтердің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жалпы холестериннің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тест жүйесі адамның сарысуындағы, плазмасындағы немесе жаңа алынған қанындағы туберкулездің микобактерияларының антиденелерін анықтауға арналған иммунохроматографиялық экспресс тесті керек-жарақтарымен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99-100%, спецификалығы бойынша 99-100% құрайды. 1.Ылғал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ішінара сандық және көзбен шолып анықтауға арналған тест-жолақ, № 100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Кетондардың болуын визуалды анықтауға арналған тест-жолақ, құты №100. Тест-жолақ несеп үлгілерін пайдалана отырып, in vitro диагностикалық құралы ретінде қолдануға арналған. Тест-жолақ пластиктен жасалған тұғырға бекітілген реагенттің қатты фазалы учаскелерін қамтиды және құрғақ реагент форматында беріледі. 100 жолақты сіңдіруге арналған құрғақ салмақ негізіндегі реагенттің болу құрамы: Кетондар Натрий нитропруссиді 20.0 мг Магний сульфаты 246.5 мг. Жиынтық қаптама: Несеп тест-жолақтары пластикалық құтыда 100 данадан. Әрбір құтыға ылғал сіңіретін элемент – силикагель салынған.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 концентрациясын анықтауға арналған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20-600 мг / дл (1,1-33,3 ммоль/л). Сезгіштігі: Ең аз өлшенетін көлем: 130 мг / дл Дәлдігі: гексокиназаны плазмамен пайдалану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секунд. Тест-жолақтарды пайдалану үшін температуралық диапазон: 10-40°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Капиллярлық қандағы глюкозаның концентрациясын анықтауға арналған кодтауы бар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Тест-жолақтар клиникалық-диагностикалық зертханаларда капиллярлық қандағы глюкоза концентрациясын өлшеуге, өзін-өзі бақылауға арналған. Капиллярлық қандағы глюкоза, холестерин және триглицеридтер концентрациясының Экспресс-анализаторымен бірлесіп пайдаланылады. Пайдаланылатын үлгі: Жаңа алынған капиллярлық қан. Ең төменгі көлемі: 1 мкл Гематокрит диапазонында: 35-50% Өлшеу ауқымы: 100-600 мг / дл (0,6-33,3 ммоль / л) Сезгіштік: Ең аз өлшенетін көлем: 130 мг / дл Дәлдігі: гексокиназаны плазмамен қолдану негізінде референттік әдіспен салыстырғанда жүйенің орташа қатесі &lt; 10 % құрайды; Қайталануы: орташа қателік &lt; 5%; орташа вариация коэффициенті = 3,8% Жаңғыртылу: орташа қателігі &lt; 5%; орташа вариация коэффициенті = 3,5%. Оқуға арналған орташа уақыт: 5 сек. Тест-жолақтарды пайдалану үшін температуралық диапазон: 10-40⁰ С. Бірінші ашқаннан кейін сақтау мерзімі: 90 күн Жарамдылық мерзімі: 24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1500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стерильді ұзартқыш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ұзартқыш емдеу-профилактикалық мекемелері жағдайында шприцті дозатордың көмегімен дәрілік заттарды көктамыр ішіне құюға арналған, әр түрлі көздерден инфузиялық ем жүргізуді, сондай-ақ оларды бақылау үдерісін жеңілдетеді. Медициналық мақсаттағы ПВХ жасалған мөлдір түтіктен тұрады, номиналды ұзындығы 2500 мм, есептік қысымы, мПА - төмен қысымды 0,4 (У1), жоғары қысымды 6,5 (У2) артық емес. FLL коннекторы және MLL коннекторы. Сақтау мерзімі - 5 жыл, стерильді, бір рет пайдалануға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әмбебап жиынтық, бір рет қолданылатын стерильді хирургиялық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жабысқақ жиегі 75 см х 90 см жайма-2 дана.4. жайма 75 см х 90 см-1 дана.5. жабысқақ жиегі 170 см х 175 см жайма-1 дана, 6. жабысқақ жиегі 150 см х 240 см жайма-1 дана, 7. жабысқақ таспа 10 см х 50 см-1 дана.8. қағаз салфетка 33 см х 33 см – 4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материалдың өлшемі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жіліншік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 бір реттік, өлшемі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төзімді бір реттік, ұзындығы жіліншек ортасына дейін, алдыңғы жағы жабық, етектердің артқы жағы бір-біріне терең енеді, мойнындағы және беліндегі, білектеріндегі ұзын байламалар резеңкемен немесе манжеттермен тығыз тартылған. Тоқылмаған материалдан жасалған. Халат материалының беткі тығыздығы кемінде 20 г/м2 болуы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шаршы метр стандартты және ұзақ емшаралар үшін L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S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тығыздық 30 грамм / ш. м., мөлшері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өлшемі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XL өлшемі тығыздығы 28 г/м СМС (Спанбонд Мелтблаун Спанбонд) түріндегі мата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40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28 г/м СМС (Спанбонд Мелтблаун Спанбонд) түріндегі тоқыма емес материалдан дайындалады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ХХL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ХL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белдігі бар, тоқыма емес ішінара ламинатталған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М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стерильді хирургиялық халат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L өлшемді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XL өлшеміндегі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L өлшеміндегі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өлшемі м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s өлшеміндегі 4 бау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46-48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50-52 (L-XL)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54-56 (ХXL)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58-60 (ХХХL-XХХХL)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 өлшемі 62-64 (ХХХХ L- ХХХХХL)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Тоқылмаған материалдан жасалған хирургиялық халат. Жоғарғы қабаты антистатикалық, химиялық және биологиялық сұйықтықтарға және ластануға төзімді. Ішкі қабаты ауа өткізгіш, гипоаллергенді, ылғал сіңіргіш. Материалдың тығыздығы 25-50 гр./ш.м. басталады. Созылу мен жыртылуға төзімді. Су және жарық өткізбейді. Құрамында латекс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(клапансыз)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резинка;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хирургиялық маска, төрт қабатты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 Дайындау материалдары: тоқылмаған мата СС (спанбонд+спанбонд); тоқылмаған материал Мелтблаун (FFP3 стандартына сәйкес келеді); тоқылмаған тығыз материал (РР); қос көк түсті сым; резинка; пластмасса клапан.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бір рет қолданылатын хирургиялық маска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түрде "үйрек тұмсығы"түрінде төрт қабатты респиратор болып табылады. масканың жоғарғы бөлігінде материалға сым салынған, резеңкелі жолақтар масканың шетіне жабыстырылған. Құрамында латекс жоқ. Құрамында шыны талшықсыз сүзгі элементі бар. Дайындау материалдары: тоқылмаған мата СС (спанбонд+спанбонд) (полипропилен); алюминий сым (наносник сымы); Полиэтилен үлдірі (полиэтилен); РЕТ (Полиэтилентерефталат) (полиуретан) ; тоқылмаған мата мелтблаун (N95 стандартына сәйкес келеді) (полиэфир,); созылғыш лента (резеңке).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ТРАХОМАТИС-IgG-KDT-ELISA" - Chlamydia trachomatis антигеніне G класының антиденелерін анықтауға арналған тест-жүйесі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мен спецификалығы бойынша сезімталдығы 100%, спецификалығы 100% құрайды. 1. Иммуносорбент - Chlamydia trachomatis иммобилизацияланған рекомбинантты антигені бар планшет - 1 дана 2. Оң бақылау үлгісі (Б+) - құрамында Chlamydia trachomatis антигеніне G класты антиденелер бар адамның белсенділігі жойылған қан сарысуы - қызыл түсті сұйықтық - 1 құты, 1,0 мл 3. Теріс бақылау үлгісі (Б-) – құрамында Chlamydia trachomatis антиденелері жоқ адамның белсенділігі жойылған қан сарысуы - мөлдір немесе сәл бозаңданатын сары түсті сұйықтық - 1 құты, 1,0 мл 4. Ақжелкек пероксидазасы (КгЕ - IgG) бар адамның IgG-ге тышқанның моноклональді антиденелерінің конъюгат ерітіндісі – күлгіннен қызыл түске дейінгі мөлдір немесе бозаңданатын сұйықтық - 1 құты, 10 мл 5. Сарысуларға арналған сұйылтатын буферлік ерітінді (СБЕ-С) – күлгіннен көк түске дейінгі мөлдір немесе бозаңданатын сұйықтық - 1 құты, 10 мл 6. Фосфат-тұзды буферлік ерітінді концентраты твинімен (ФТБ-Т) - мөлдір немесе сәл бозаңданатын, түссіз сұйықтық - 1 құты, 25 мл 7. Хромоген: тетраметилбензидин - субстрат (ТМБ-субстрат) – түссіз немесе ашық-сары түсті сұйықтық - 1 құты, 10 мл 8. Стоп-реагент - мөлдір түссіз сұйықтық - 1 құты, 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53297,28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0,7х25мм (22Gx1) стерильді екі жақты инесі бар бір реттік бекіткіш цилиндр,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0,7х38мм (22Gx1 1/2) стерильді екі жақты инесі бар бір реттік бекіткіш цилиндр, қара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табылады.0,8х25мм (21Gx1) стерильді екі жақты инесі бар бір реттік бекіткіш цилиндр, жасыл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0,8х38мм (21Gx1 1/2) стерильді екі жақты инесі бар бір реттік бекіткіш цилиндр, жасыл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0,9х25мм (20Gx1) стерильді екі жақты инесі бар бір реттік бекіткіш цилиндр,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инелерге арналған бір реттік бекіткіш цилиндр (бұдан әрі – бекіткіш цилиндр) полипропиленнен (ПП) жасалған, боялмаған, мөлдір немесе жартылай мөлдір құрылғы болып табылады және венадан қан алу кезінде екі жақты инелер мен пробиркаларды бекітуге арналған. Бекіткіш цилиндрдің екі жақты инені сенімді бекіту және қайта қолданудың алдын алу үшін қатты бекітуді қамтамасыз ететін арнайы "ілгегі" бар. Бекіткіш цилиндр, вакуумды пробиркадан, екі жақты инеден және бекіткіш-цилиндрден тұратын қан алу жүйесінің құрамдас бөлігі болып табылады. 0,9х38мм (20Gx1 1/2 ) стерильді екі жақты инесі бар бір реттік бекіткіш цилиндр, 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кабельдерін, түтіктерді қорғауға арналған бір рет қолданылатын стерильді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кіріске бекітуге арналған көлемі 13 см х 250 см қосалқы жолақтары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(стоматология) арналған, стерильді, бір рет қолданылатын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қосалқы жолақтары бар полиэтиленнен жасалады және өлшемі 6 х 165 см. Қаптама стоматологиялық құрал-жабдықтарды қорғауға және жабуға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Құрал-жабдыққа (хирургия) арналған, стерильді, бір рет қолданылатын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қосалқы жолақтары бар полиэтиленнен жасалады және өлшемі 10 х 220 см. Қаптама хирургиялық құрал-жабдықтарды қорғауға және жабуға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тұтқасына арналған бір рет қолданылатын стерильді 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ленталары бар 25 см х 80 см жұмсақ үш қабатты материалдан жасалған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бөрік-берет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алаңы 40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жасалмаған материалдан 28 г / м. кв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0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0 (4),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1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1 (5),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 (6),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 (6),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2/0 (3,5),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2/0 (3,5),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 (7),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 (7),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3/0 (3),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3/0 (3),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4/0 (2),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4/0 (2),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тігу материалы Хирургиялық табиғи органикалық жануарлардан алынатын, сіңіп кететін, стерильді, бір рет қолданылатын даражіп. Бұйымның өлшемі: USP (метрлік): 5/0 (1,5),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КЕТГУТ хирургиялық тігу материалы – табиғи органикалық сіңіп кететін, жануарлардан алынатын жоғары сапалы органикалық заттардан жасалған, қарапайым, боялмаған, стерильді, даражіп. Реакция тудыру қабілеті жоғары. Кетгут тіндер арқылы оңай өтеді, жақсы манипуляциялық қасиеттерге ие, жоғары жүктеме мен серпімділікке ие және сенімді түйін жасайды. Қарапайым боялмаған кетгут 8-12 күн ішінде беріктігінің 50% жоғалтады. Диаметрі мен қолдану аясына байланысты кетгут 35-тен 120 тәулікке дейінгі мерзімде толығымен сіңіп кетеді. Кетгут экологиялық таза материал. Кетгут экологиялық таза материал. Ағзадан табиғи жолмен шығарылады. Зарарсыздандыру әдісі: Радиациялық (R). Бұйымның өлшемі: USP (метрлік): 5/0 (1,5), жіптің ұзындығы: 150 см, инесіз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стерильді, бір рет қолданылатын жіп.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синтетикалық сіңіп кетпейтін, полиэфирлі лавсан өрілген, капиллярлық пен сіңіргіштікті толығымен жоятын, биоүйлесімділігін жақсартатын, хирургиялық түйіннің сенімділігін арттыратын, жіпті тінді арқылы өткізген кезде атравматизмді қамтамасыз ететін фторкаучукті жіп. Жіптер икемді, манипуляцияларға ыңғайлы, оларда ылғал сіңіру мүлдем жоқ, нәтижесінде олар инфекцияға ұшырамайды. Хирургиялық жіптер боялмаған немесе жасыл түске боялған. Бұйымның өлшемі: USP 3/4 (метрлік EP 6) жіптің ұзындығы 150 см; Инесіз стерильді, бір рет қолданылады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100 дана қалақшаға бір жарықдиодты жарығы бар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жатыр мойны шпателі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Эйра цервикальды Шпатель бір цилиндрлік тұтқадан тұрады, оның қарама-қарсы ұштарында әртүрлі пішіндегі екі шпатель орналасқан. Ұзын және тар ұшы жатыр мойны каналының жұтқыншақ бетінен материал алу үшін қолданылады, екіншісі - төменгі және кең - жатыр мойнының бетінен материал алу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үш компонентті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жасалған және поршеньден, тығыздағыш резеңке сақинадан және цилиндрден тұрады. Үшбұрышты қайрайтын ине жұқа силикон қабатымен жабылған. Көлемі 1мл (100 IU), модификациялары: алмалы-салмалы 30gx1/2 инесі бар бір рет қолданылатын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23gx1 1/4" (0.6х32мм) инесі бар үш компонентті бір реттік стерильді 2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22Gx1 1/2” (0.7х38мм) инесі бар үш компонентті бір реттік стерильді 5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21Gx1 1/2” (0.8х38мм) инесі бар үш компонентті бір реттік стерильді 10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компонентті бір реттік стерильді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ине, ине қалпақшасы, цилиндр, өзек, поршень және (тығыздағыш). Бұйым жоғары сапалы полимерлі пластмассадан жасалған. Шприц бір ұшында инесі бар және екінші ұшында ол арқылы поршень салынған өзек енгізілетін ашық тесігі бар бөліктерге бөлінген қуыс цилиндр болып табылады. Инелер тот баспайтын медициналық болаттан жасалған, ине түтігі серпімді, берік және түзу, иненің ұшы үшкір, көзесіз. Ине канюлясы шприцтің ұшына жақсы бекітілген. Ине инені зақымданудан қорғауды қамтамасыз ететін сақтандыру қалпақшасымен жабдықталған. Өлшемі 21Gx1 1/2”(0.8х38мм) инесі бар үш компонентті бір реттік стерильді 20 мл инъекциялық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21Gх11/2 инесі бар көлемі 10 мл шприц, жоғары сапалы пластиктен дайындалған және поршеннен, тығыздағыш резеңке сақинадан, бөліктерге бөлінген цилиндрден дайындалған шприц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22Gх11/2 инесі бар көлемі 5 мл шприц, жоғары сапалы пластиктен дайындалған шприц және поршеннен, тығыздағыш резеңке сақинадан, бөліктерге бөлінген цилиндрден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инъекциялық үш компонентті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2 мл шприц, 23Gх1, жоғары сапалы пластиктен дайындалған шприц және поршеннен, тығыздағыш резеңке сақинадан, бөліктерге бөлінген цилиндрден тұрады. Жұқа қабатты силиконмен үшқырлы қайралған ине қапталған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0,05 мл, өздігінен бұзылатын поршеннің қайта қозғалуын бұғаттайтын құрылғымен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0,1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0,1 мл, өздігінен бұзылатын поршеннің қайта қозғалуын бұғаттайтын құрылғымен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0,5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көлемі 0,5 мл поршеньді қайта жылжыту құрылғысымен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1,0 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мл, өздігінен бұзылатын поршеннің қайта қозғалуын бұғаттайтын құрылғымен жабдықталған шприц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1 (мл) полимерлі материалдан жасалады. Шприцтер 27G x 1½” (0,4 мм х 13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10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10 (мл) полимерлі материалдан жасалады. Шприцтер 21G x 1½” (0,8 мм х 40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2 (мл) полимерлі материалдан жасалады. Шприцтер 23G x 1” (0,6мм х 25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2.5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2.5 (мл) полимерлі материалдан жасалады. Шприцтер 23G x 1” (0,6мм х 25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20 (мл) полимерлі материалдан жасалады. Шприцтер 20G x 1½” (0,9 мм х 40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3 (мл) полимерлі материалдан жасалады. Шприцтер 23G x 1¼” (0,6 мм х 30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30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30 (мл) полимерлі материалдан жасалады. Шприцтер 20G x 1½” (0,9 мм х 40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5 (мл) полимерлі материалдан жасалады. Шприцтер 22G x 1½” (0,7 мм х 40 мм) тиісті өлшемдегі инелермен жабдықталған. Инелер тот баспайтын болаттан жасалған, сақтандыру қалпақшасымен жабдықталған. Бұйымды стерилдеу этилен оксидін қолдана отырып, газ әдісімен жүзеге асырылады. Бұйым стерильді түрде, пайдалануға дайын жеке қаптамада жеткізіледі.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50 (мл) полимерлі материалдан жасалады. Шприцтер 19G x 1½” (1,1 мм х 40 мм) тиісті өлшемдегі инелермен жабдықталған. Инелер тот баспайтын болаттан жасалған,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60 (мл) 3 компонентті, инелерсіз,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өзек-поршень және тығыздағыш. Көлемі 60 (мл) полимерлі материалдан жасалады. Өздігінен тығыздалатын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1,2,3,(АМР, OPI/МОR, ТНС хроматографиялық тест- жолақтардың әртүрлі жиынтықталымын қамтиды.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 100;1000нг/мл, трамадол 30;100;200нг/мл, фентанил 10;20нг/мл, фенциклидин 10;25нг/мл, , флунитразепам 300нг/мл, золпидем 50нг/мл, 3,4метилендио-ксипировалерон (МDPY)-1000нг/мл, тилидин -50нг/мл,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 (АМР,OPI/МОR, ТНС, COC,TML,КЕТ) хроматографиялық тест- жолақтардың әртүрлі жиынтықталымын қамтиды.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 100;1000нг/мл, трамадол 30;100;200нг/мл, фентанил 10;20нг/мл, фенциклидин 10;25нг/мл, , флунитразепам 300нг/мл, золпидем 50нг/мл, 3,4метилендио-ксипировалерон (МDPY)-1000нг/мл, тилидин -50нг/мл,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Экспресс-Наркотест (AMP, BAR, BUP, BZO, CLO, COC, COT, EDDP, FYL, FLU, HMO, K2, KET, 6-MAM, MDMA, MDPV, MET, MOR, MPD, MQL, MTD, OPI, OXY, PPX, PCP, TCA, THC, TLD, TML, ZOL)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Несептен бірден он төртке дейін есірткі заттарды әртүрлі жиынтықталымда бір уақытта анықтауға арналған Экспресс- Наркотест өндіруші жиынтықтаған 1,2,3,4,5,6,7,8,9,10,11,12 (АМР, OPI/МОR, ТНС, COC, TML, КЕТ, BAR, BUP, BZO, MET, EDDP, MDMA хроматографиялық тест- жолақтардың әртүрлі жиынтықталымын қамтиды. Тест-жолақтар қурылғыға салынған құрғатқышы бар ламинатталған алюминий фольгадан жасалған жеке вакуумдық қаптамаға қапталған. Айқындау кешен түзетін антигендер мен антиденелер арасында жоғары специфиқалық иммунохимиалық реакциялар принципіне негізделген, тестілік аумақта қызғылт түсті жолақ түзе отырып, тестілік аумақта иммобилизацияланған антигенмен бәсекелесі байланысқан реакцияға түседі. Тестің сезімталдығы (ең төменгі анықталатын концентрация) мыналарды құрайды нг/мл: амфетaмин 40;50;300;1000нг/мл, барбитураттар 50;300нг/мл, бензодиазепин 10;50;100;300 нг/мл, бупренорфин 5;10нг/мл, кокаин 20;30;50;100;300нг/мл,клоназепам 300нг/мл,котинин 50;100нг/мл, кетамин 50;100;300;1000нг/мл, 6-моноацетилморфин 10;25нг/мл, метадон метаболиттері 100;300нг/мл, метамфетамин 40;50;300:500;1000 нг/мл, метилфенидат 300нг/мл, метадон 200;300нг/мл, марихуана 12:30:50нг/мл, морфин 100;300нг/мл, МДМА (экстази)20;40;50;500нг/мл, мethaqualone 300нг/мл, оксикодон 20;40;100нг/мл, опиаттар 25;40;50;100;300;1000;2000нг/мл, hydromorphone250нг/мл, пропоксифен 50;300нг/мл, трициклді антидепрессанттар 100;1000нг/мл, трамадол 30;100;200нг/мл, фентанил 10;20нг/мл, фенциклидин 10;25нг/мл, , флунитразепам 300нг/мл, золпидем 50нг/мл, 3,4метилендио-ксипировалерон (МDPY)-1000нг/мл, тилидин -50нг/мл, синтетикалық каннабиноидтар; JWH 007-50нг/мл, JWH 018-50нг/мл, JWH 018-700нг/мл, JWH 018-800нг/мл, JWH 018-2000нг/мл, JWH 073-50 нг/мл, JWH 019-800нг/мл, JWH 200-2000нг/мл, JWH 019-2000нг/мл, JWH 122-6000 нг/мл, JWH 081-100нг/мл, JWH 098-230нг/мл, JWH 116-120 нг/мл, JWH 149-1500нг/мл, JWH 073-2000нг/мл, JWH 175-900нг/мл, JWH 176-600 нг/мл, JWH 184-100нг/мл, JWH 185-350нг/мл, JWH 192-300нг/мл, JWH 193-300нг/мл, JWH 194-300нг/мл, JWH 195-2000нг/мл, JWH 199-2000нг/мл, JWH 196-4500нг/мл, JWH 197-4000нг/мл, JWH 198-2000нг/мл, JWH 199-400нг/мл, JWH 073-800 нг/мл, RCS4-1000нг/мл, MAM2201-150нг/мл, HU210-2000нг/мл, JWH250-2000 нг/мл, JWH 210-200нг/мл, JWH398-200нг/мл, PB-22-10нг/мл,JWH 030-5;10 нг/мл, JWH 072-5;10 нг/мл, JWH 145-5 нг/мл, THJ 018-5-10 нг/мл, MN 18-нг/мл, SDB 005-10нг/мл, CBL 018-10нг/мл, Нафталин-1-ил-1-бензил-1Н-индазол-3-карбоксилат-20нг/мл, Нафталин-1-ил-1-бензил-1Н-индол-3-карбоксилат-5нг/мл, Хинолин-8-ил-1-бензил-1Н-индазол-3-карбоксилат-10нг/мл, Хинолин-8-ил эфир 1-бензил-1Н-индол-3-карбон қышқылы 5-10нг/мл, РВ 22-5;10нг/мл, NPB 22-5;10нг/мл, 1-бензил-N-(хинолин-8-ил)-1Н-индазол-3-карбоксамид-5нг/мл, 1-бензил-N-(хинолин-8-ил)-1Н-индол-3-карбоксамид-5нг/мл,N-(нафталин-1-ил)-1Н-индол-3-карбоксамид-10нг/мл, BB-22 QUCHIC-5;10нг/мл, EG 018-10нг/мл,(1-пентил-1Н-индол-3-ил)(пиридин-3-ил)метанон-5;10нг/мл, RCS 4-5;10нг/мл, UR 144 TMCP 018-20нг/мл, (1-пентил-1Н-индазол-3-ил) (2,2,3,3тетраметил-циклопропил) метанон-10нг/мл, Метанандамид, АМ 356-10нг/мл; AM1220-20нг/мл, 3-бензоилиндол [(1Н-индол-3-ил)фенилметанон]-5нг/мл, СВ 13; CRA 13, SAB 378-50нг/мл, Org 27569-20нг/мл, Org 27759-10нг/мл, Org 29647-10нг/мл, WIN 55,212-2-5нг/мл, SR-18,RCS-8,BTM-8, АВ FUBINACA-5нг/мл, АDВ-FUBINACA-10нг/мл, Метил эфирі 3-метил-2-(1-бензил-1Н-индазол-3-карбоксамидо) бутан қышқылы-5нг/мл, Метил эфирі 3-метил-2-(1-бензил-1Н-индол-3-карбоксамидо) бутан қышқылы-5;10нг/мл, Метил эфирі 3-метил-2-(1-пентил-1Н-индазол-3-карбоксамидо) бутан қышқылы-5;10нг/мл, Метил эфирі 3-метил-2-(1-пентил-1Н-индол-3-карбоксамидо) бутан қышқылы 5;10нг/мл, 3-адамантоилиндол [(Адамантан-1-ил)(1Н-идол-3-ил)метанон]-20нг/мл, APINACA, АКВ 48-20Нг/мл, ACBM 018-20нг/мл, N-(адамантан-1-ил)-1-бензил-1Н-индазол-3-карбоксамид-20нг/мл, Нафтален-1-ил(1-пентил-1Н-бензимидазол-2-ил)метанон-5;10нг/мл, AB-PINACA-5нг/мл, МВА-018 -5нг/мл, 5 F ADB-5нг/мл, CUMYL-BICA-5нг/мл, CUMYL-PINACA; SGT 24-5;10мг/мл, AB-CHMINACA-5;10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1(AMP)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 (АМР, OPI/МОR)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 опиат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 (АМР, OPI/МОR, ТНС, COC)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кокаин 20;30;50;100;300нг/мл, марихуана 12:30:50нг/мл, , опиат 25;40;50;100;300;1000;2000нг/мл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 (АМР, OPI/МОR, ТНС, COC, TML)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кокаин 20;30;50;100;300нг/мл, метадон 200;300нг/мл, марихуана 12:30:50нг/мл, , опиат 25;40;50;100;300;1000;2000нг/мл трамадол 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 (АМР, OPI/МОR, ТНС, COC, TML, КЕТ, BAR)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40;50;300;1000нг/мл, барбитурат 50;300 нг/мл, кокаин 20;30;50;100;300 нг/мл, марихуана 12:30:50 нг/мл, опиат 25;40;50;100;300;1000;2000нг/мл трамадол 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 (АМР, OPI/МОR, ТНС, COC, TML, КЕТ, BAR, BUP)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бупренорфин 5;10 нг/мл, кокаин 20;30;50;100;300 нг/мл, марихуана 12:30:50нг/мл, опиат 25;40;50;100;300;1000;2000 нг/мл трамадол 30;100;200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 (АМР, OPI/МОR, ТНС, COC, TML, КЕТ, BAR, BUP, BZO)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бензодиазепин 10;50;100;300 нг/мл, бупренорфин 5;10нг/мл, кокаин 20;30;50;100;300нг/мл, марихуана 12:30:50 нг/мл, , опиат 25;40;50;100;300;1000;2000нг/мл трамадол 30;100;200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 (АМР, OPI/МОR, ТНС, COC, TML, КЕТ, BAR, BUP, BZO, MET)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 нг/мл, марихуана 12:30:50 нг/мл, опиат 25;40;50;100;300;1000;2000 нг/мл трамадол 30;100;200нг/мл,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 Наркотест әр түрлі жинақтаудағы несепте бірден бастап он төртке дейін есірткі заттарын (AMP, BAR, BUP, BZO, CLO, COC, COT, EDDP, FYL, FLU, HMO, K2, KET, 6-MAM, MDMA, MDPV, MET, MOR , MPD, MQL, MTD, OPI, OXY, PPX, PCP, TCA, THC, TLD, TML, ZOL) бір уақытта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Бірден бастап он төртке дейін есірткі заттарын анықтауға арналған Экспресс – Наркотест өндірушілері жинақтайтын әр түрлі жинақтаудағы 1,2,3,4,5,6,7,8,9,10,11(АМР, OPI/МОR, ТНС, COC, TML, КЕТ, BAR, BUP, BZO, MET, EDDP) хроматографиялық тест-жолақтарын қамтиды. Тест-жолақтар құрылғыға салынған және құрғатқышы бар ламинацияланған алюминий фольгадан жасалған ваккумдық қаптамаға оралған. Анықтамасы антигендер мен антиденелердің арасындағы жоғары ерекшеліктегі иммундық химиялық реакция қағидатына негізделген, пайда болатын кешен тестілік аймақта қызғылт түс жасай отырып, тестілік аймақта иммобилизацияланған антигенмен жарыса байланысу реакциясына түседі. Тестінің сезгіштігі (ең аз анықталатын концентрация) нг/мл құрайды: амфетaмин 40;50;300;1000 нг/мл, барбитурат 50;300 нг/мл, бензодиазепин 10;50;100;300 нг/мл, бупренорфин 5;10 нг/мл, кокаин 20;30;50;100;300 нг/мл, метамфетамин 40;50;300:500;1000 нг/мл, марихуана 12:30:50 нг/мл, опиат 25;40;50;100;300;1000;2000 нг/мл трамадол 30;100;200 нг/мл, метадон метаболиты 100;300нг/мл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Креатинкиназа-МВ Экспресс тесті (адамның жаңа алынған қанынан, сарысуынан немесе плазмасынан креатинкиназды-МВ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Креатинкиназа-МВ Экспресс тесті (адамның жаңа алынған қанынан, сарысуынан немесе плазмасынан креатинкиназды-МВ анықтау үшін) 1. Ылғал сіңіргіші бар алюминий фольгадан жасалған жеке қаптамаға қапталған, тест-кассета – (25 дана) 2.Бір реттік полиэтилен пипетка – (25 дана) 3.Буферлік ерітінді - (3 мл, 1 құты) Тесттің сезімталдығы және спецификалығы сезімталдығы бойынша 99,9%, спецификалығы бойынша 99,9%. Анықтаудың төменгі шегі 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 және АИТВ 2 экспресс-тесті (HIV 1&amp;2)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жинағы адамның 1 және 2 типті иммун тапшылығы вирусына (АИТВ 1/2) антиденелерді анықтауға арналған бір сатылы иммунохроматографиялық әдіс болып табылады.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 Тесттің сезімталдығы және спецификалығы сезімталдығы бойынша 100%, спецификалығы бойынша 98-100%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Грипп А Экспресс тесті. Мұрын жағындысы, тамақ жағындысы үлгілерінде грипп А вирусының антигенін анықтауға арналған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 1.Ылғал сіңіргіші бар алюминий фольгадан жасалған жеке қаптамаға қапталған, тест-кассета – (20 дана); 2. Экстракциялайтын буферлік ерітінді – (10 мл, 1 құты); 3. Мақта тампоны – (20 дана); 4. Бөліп алуға арналған бір реттік пробирка – (20 дана); 5. Бөліп алуға арналған пробиркаға пластикалық ұштық – (20 дана); 6. Пробиркаларға арналған штатив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77664,55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тұмауы экспресс тесті (қос тест) (мұрын жағындысының, тамақ жағындысының немесе мұрын-жұтқыншақ жағындысының үлгілерінде А және Б тұмауы вирусының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 В тұмауы экспресс тесті (қос тест) (мұрын жағындысының, тамақ жағындысының немесе мұрын-жұтқыншақ жағындысының үлгілерінде А және Б тұмауы вирусының антигенін анықтау үшін) 1. Ылғал сіңіргіші бар алюминий фольгадан жасалған жеке қаптамаға қапталған, тест-кассета – (20 дана); 2.Экстракциялайтын буферлік ерітінді – (10 мл, 1 құты) 3.Мақта тампоны – (20 дана) 4.Бөліп алуға арналған бір реттік пробирка – (20 дана) 5. Бөліп алуға арналған пробиркаға пластикалық ұштық – (20 дана) 6.Пробиркаларға арналған штатив – (1 дана)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81514,45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Мононуклеоз экспресс тесті (адамның жаңа алынған қанынан, сарысуынан немесе плазмасынан инфекциялық мононуклеозды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Мононуклеоз экспресс тесті (адамның жаңа алынған қанынан, сарысуынан немесе плазмасынан инфекциялық мононуклеозды сапалық анықтау үшін)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(5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экспресс тесті (жаңа алынған қанынан HRP-II Plasmodium falciparum ақуызын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экспресс тесті (жаңа алынған қанынан HRP-II Plasmodium falciparum ақуызын сапалық анықтау үшін)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 Экспресс тесті (адамның жаңа алынған қанынан, сарысуынан немесе плазмасынан миоглобинді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99,9%, спецификалығы бойынша 99,9%. Төменгі анықталу шегі 50 нг/мл. 1. Ылғал сіңіргіші бар алюминий фольгадан жасалған жеке қаптамаға қапталған, тест-кассета – (25 дана);2. Бір реттік полиэтилен пипетка – (25 дана); 3.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экспресс-тесті (адамның жаңа алынған қанынан, сарысуынан немесе плазмасынан Тропонин I, креатинкиназа-МВ миоглобинді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Миоглобин/Тропонин I экспресс-тесті (адамның жаңа алынған қанынан, сарысуынан немесе плазмасынан Тропонин I, креатинкиназа-МВ миоглобинді анықтау үшін)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 Тесттің сезімталдығы және спецификалығы сезімталдығы бойынша 99,9%, спецификалығы бойынша 99,9%. Миоглобинді анықтаудың төменгі шегі 50 нг/мл, креатинкиназа үшін 5 нг/мл, тропонин үшін 0.5 нг/мл.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 секрецияларының үлгілерінде респираторлық-синцитиальды вирусының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РСВ экспресс тесті (мұрын жағындысы немесе мұрын секрецияларының үлгілерінде респираторлық-синцитиальды вирусының антигенін анықтау үшін) 1. Ылғал сіңіргіші бар алюминий фольгадан жасалған жеке қаптамаға қапталған, тест-кассета – (25 дана) 2. Экстракциялайтын буферлік ерітінді – (10 мл, 1 құты) 3.Мақта тампоны – (25 дана) 4.Бөліп алуға арналған бір реттік пробирка – (25 дана) 5.Бөліп алуға арналған пробиркаға пластикалық ұштық – (25 дана) 6.Пробиркаларға арналған штатив – (1 дана)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119225,96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 Экспресс тесті (адамның жаңа алынған қанынан, сарысуынан немесе плазмасынан С-реактивті ақуызды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 Экспресс тесті (адамның жаңа алынған қанынан, сарысуынан немесе плазмасынан С-реактивті ақуызды анықтау үшін) 1.Ылғал сіңіргіші бар алюминий фольгадан жасалған жеке қаптамаға қапталған, тест-кассета – (25 дана) 2.Бір реттік полиэтилен пипетка – (25 дана) 3.Буферлік ерітінді - (1 мл, 25 құты) 4.Полиэтиленді капиллярлар – (25 дана) Тесттің сезімталдығы және спецификалығы сезімталдығы бойынша 99%, спецификалығы бойынша 99%. Анықтаудың төменгі шегі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 (адамның жаңа алынған қанында, сарысуында немесе плазмасында С-рективті ақуызды жартылай сандық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"Сезгіштігі жоғары СРА" экспресс тесті С-рективті ақуызды (СРА) анықтау үшін бір кезеңдік сапалы иммунохроматографиялық талдау болып табылады. Жиынтық: 1. Құрғатқышы бар алюминий фольгасынан жасалған жеке қаптамаға оралған тест-кассета – (25 дана); 2. Бір реттік полиэтиленді пипетка – (25 дана); 3. Буферлік ерітінді - (1 мл, 25 фл.); 4. Капиллярлар – (25 дана). Тестінің сезгіштігі мен арнайлылығы сезгіштігі бойынша 99,9 %-ды, арнайлылығы бойынша 99,9 %-ды құрайды. Анықтаудың төменгі шегі 10 мкг/мл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экспресс тесті (жаңа алынған қанынан, сарысуынан немесе плазмасынан Clostridium tetani токсиніне антиденелерді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 Ылғал сіңіргіші бар алюминий фольгадан жасалған жеке қаптамаға қапталған, тест-кассета – (25 дана); Бір реттік полиэтилен пипетка – (25 дана);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86 012,58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(адамның жұтқыншақ жағындысының үлгілерінде А тобының стрептококк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А экспресс тесті (адамның жұтқыншақ жағындысының үлгілерінде А тобының стрептококк антигенін анықтау үшін) 1. Ылғал сіңіргіші бар алюминий фольгадан жасалған жеке қаптамаға қапталған, тест-кассета – (25 дана) 2. Экстракциялайтын буферлік ерітінді – (10 мл, 1 құты) 3.Мақта тампоны – (25 дана) 4.Бөліп алуға арналған бір реттік пробирка – (25 дана) 5.Пробиркаларға арналған штатив – (1 дана) 6. Оң бақылау – (0,5 мл, 1 құты) 7.Теріс бақылау – (0,5 мл, 1 құты) 8.Бөліп алуға арналған реагент №1 – (10 мл, 1 құты) 9.Бөліп алуға арналған реагент №2 – (10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Стрептококк В экспресс тесті (адамның урогенитальды жағынды үлгілерінде Б тобындағы Стрептококк антигенін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тест Стрептококк В (для выявления антигена Стрептококка группы Б в урогенитальных образцах мазка человека) 1. Ылғал сіңіргіші бар алюминий фольгадан жасалған жеке қаптамаға қапталған, тест-кассета – (25 дана) 2. Экстракциялайтын буферлік ерітінді – (10 мл, 1 құты) 3.Мақта тампоны – (25 дана) 4.Бөліп алуға арналған бір реттік пробирка – (25 дана) 5.Пробиркаларға арналған штатив – (1 дана) 6.Бөліп алуға арналған реагент №1 – (10 мл, 1 құты) 7.Бөліп алуға арналған реагент №2 – (10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95304,83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 (қос тест) (адамның нәжісіндегі Clostridium difficile А және Б антигендерін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Токсин А/В экспресс тесті (қос тест) (адамның нәжісіндегі Clostridium difficile А және Б антигендерін сапалық анықтау үшін) 1. Ылғал сіңіргіші бар алюминий фольгадан жасалған жеке қаптамаға оралған, тест-кассета – (25 дана) 2.Экстракцияға арналған буфері бар үлгілерді жинауға арналған құтылар – (2 мл, 25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Хеликобактер экспресс тесті Антидене ("АД Хелико")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сарысуынан және жаңа алынған қанынан Хеликобактер экспресс тесті Антидене ("АД Хелико")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(әйелдердің жатыр мойны жағындыларында, ерлердің уретральды жағындыларында немесе ерлердің несеп үлгілерінде Chlamydia сапалық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Хламидия экспресс тесті (әйелдердің жатыр мойны жағындыларында, ерлердің уретральды жағындыларында немесе ерлердің несеп үлгілерінде Chlamydia сапалық анықтау үшін) 1. Ылғал сіңіргіші бар алюминий фольгадан жасалған жеке қаптамаға қапталған, тест-кассета – (25 дана) 2.Экстракциялайтын реагент 1 – (10 мл, 1 құты) 3.Экстракциялайтын реагент 2 – (10 мл, 1 құты) 4.Мақта тампоны – (25 дана) 5.Бөліп алуға арналған бір реттік пробирка – (25 дана) 6.Бөліп алуға арналған пробиркаға пластикалық ұштық – (25 дана) 7.Пробиркаларға арналған штатив – (1 дана) Тесттің сезімталдығы және спецификалығы сезімталдығы бойынша 99%, спецификалығы бойынша 99%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(адамның жаңа алынған қанында, сарысуында немесе плазмасында альфа-фетопротеинді анықтауға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"АФП" экспресс-тесті альфа-фетопротеинді (АФП) анықтау үшін сапалы мембрандық иммунохроматографиялық талдау болып табылады. Жиынтық: 1. Құрғатқышы бар алюминий фольгасынан жасалған жеке қаптамаға оралған тест-кассета – (25 дана); 2. Бір реттік полиэтиленді пипетка – (25 дана); 3. Буферлік ерітінді - (3 мл, 1 фл.);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лютеиндейтін гормонның концентрациясын анықтауға және овуляцияны анықтауға арналған "Овуляция"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сезімталдық 40 мХБ/мл құрайды. Дәлдік 99% құрайды. Аналитикалық ерекшелік/айқаспалы реакциялар: көрсетілген концентрацияда гормондармен айқаспалы реактивтілік жоқ ФСГ (1000 мХБ/мл), ТТГ (1000 мХБ/мл), ХГЧ (100 мХБ/мл). Ылғал сіңіргіші бар алюминий фольгадан жасалған жеке қаптамаға қапталған тест-жолағы – (5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нәжісінде H.pylori антигенін сапалы анықтауға арналған "Хелико АГ-экспресс"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 АГ-экспресс" экспресс-тесті H.pylori антигенін анықтау үшін сапалы иммунохроматографиялық талдау болып табылады. Жиынтық: 1. Құрғатқышы бар алюминий фольгасынан жасалған жеке қаптамаға оралған тест-кассета – (25 дана); 2. Экстракция үшін буфері бар үлгілерді жинауға арналған құтылар – (2 мл, 25 дана). Тестінің сезгіштігі мен арнайлылығы сезгіштігі бойынша 99 %-ды, арнайлылығы бойынша 99 %-ды құрайды.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50385,44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Кардиомаркерлерді анықтауға арналған 3-еуі 1-уінде экспресс-тесті: Тропонин I (cTnI), Креатинфосфокиназа-MB (CK-MB) және Миоглобин (Myo)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 Кардиомаркерлерді анықтауға арналған 3-еуі 1-уінде экспресс-тесті: Тропонин I (cTnI), Креатинфосфокиназа-MB (CK-MB) және Миоглобин (Myo) №2 1. Ылғал сіңіргіші (силикагель) бар фольгаға жеке қапталған тест кассета - 25 дана; 2. Қолдану жөніндегі нұсқаулық - 1 дана; 3. Бір реттік пластикалық пипетка - 25 дана; 4. 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Кардиомаркерлерді анықтауға арналған 3-еуі 1-уінде экспресс-тесті: Тропонин I (cTnI), Креатинфосфокиназа-MB (CK-MB) және Миоглобин (Myo)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Тропонині I (TnI), креатинфосфокиназа-MB (CK-MB) және Миоглобинді (Myo) бүкіл қан, сарысу және плазма үлгілерінде анықтау үшін қолданылатын сапалы иммунохроматографиялық тест. Миокард инфарктісін немесе басқа жүрек ауруларын диагностикалауда қолданылады. Кардиомаркерлерді анықтауға арналған 3-еуі 1-уінде экспресс-тесті: Тропонин I (cTnI), Креатинфосфокиназа-MB (CK-MB) және Миоглобин (Myo) №1. 1. Ылғал сіңіргіші (силикагель) бар фольгаға жеке қапталған тест кассета - 1 дана; 2. Қолдану жөніндегі нұсқаулық - 1 дана; 3. Бір 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гепатиті вирусының антигендері мен антигендеріне антиденелерді анықтауға арналған 5-уі 1-уінде экспресс-тесті: HBsAg, HBsAb, HBeAg, HBeAb, HBcAb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 В гепатиті вирусының антигендері мен антигендеріне антиденелерді анықтауға арналған 5-уі 1-уінде экспресс-тесті: HBsAg, HBsAb, HBeAg, HBeAb, HBcAb №1 1. Ылғал сіңіргіші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антигендері мен антигендеріне антиденелерді анықтауға арналған 5-уі 1-уінде экспресс-тесті: HBsAg, HBsAb, HBeAg, HBeAb, HBcAb" - бұл адамның жаңа алынған қан, сарысу және плазма үлгілеріндегі HBsAg, HBsAb, HBeAg, HBeAb, HBcAb сапалы анықтауға арналған иммунохроматографиялық экспресс-тесті. 1. Ылғал сіңіргіші (силикагель) бар фольгаға жеке қапталған тест-кассета - 25 дана; 2. Қолдану жөніндегі нұсқаулық - 1 дана.; 3. Бір реттік пластикалық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Тест-жолақ-1 дана.2. Кассета - 1 дана 3. Пробиркадағы 2 мл үлгідегі буферлік сұйылтқыш – 1 дана 4. Үлгінің буферлік сұйылтқышына арналған Пробирка – 1 дана, 5. Кассетаға арналған мөрленген пластик пакет-1 дана.6. Жапсырмасы бар барлық жинақтауыштарды орауға арналған картон қорап-1 дана.7. Үлгідегі буферлі сұйылтқышы бар пробиркаға арналған мөрленетін пластик пакет-1 дана.8. Үлгіні жинауға арналған Пакет-1 дана.9. ID стикер – 1 дана 10. Қазақ және орыс тілдерінде қолдану жөніндегі Нұсқаулық-1 дана 11. Құрғатқыш, 1г-1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нәжіс үлгілеріндегі Clostridium difficile глутаматдегидрогеназа антигенін анықтауға арналған иммунохроматографиялық экспресс- тесті. Нәжістегі Clostridium difficile глутаматдегидрогеназасын (C. difficile GDH) анықтауға арналған экспресс-тесті №1 1. Ылғал сіңіргіші (силикагель) бар фольгаға жеке қапталған тест-кассета - 1 дана; 2. Қолдану жөніндегі нұсқаулық - 1 дана; 3. Үлгілерді жинауға арналған буферлік ерітіндісі және аппликаторы бар пластикалық құты - 1 дана; 4.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Clostridium difficile глутаматдегидрогеназасын (C. difficile GDH) анықтауға арналған экспресс-тесті" - нәжіс үлгілеріндегі Clostridium difficile глутаматдегидрогеназа антигенін анықтауға арналған иммунохроматографиялық экспресс- тесті. Нәжістегі Clostridium difficile глутаматдегидрогеназасын (C. difficile GDH) анықтауға арналған экспресс-тесті №2 1. Ылғал сіңіргіші (силикагель) бар фольгаға жеке қапталған тест-кассета - 25 дана.; 2. Қолдану жөніндегі нұсқаулық - 1 дана; 3. Үлгілерді жинауға арналған буферлік ерітіндісі және аппликаторы бар пластикалық құты - 25 дана.; 4.Бір 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 N-терминальді миаралық натрийуретикалық пептидін (NT-proBNP) анықтауға арналған экспресс-тесті №2 1. Ылғалсіңіргіші (силикагель) бар фольгаға жеке қапталған тест-кассета – 25 дана.; 2. Қолдану жөніндегі нұсқаулық - 1 дана; 3. Бірреттік пластик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"N-терминальді миаралық натрийуретикалық пептидін (NT-proBNP) анықтауға арналған экспресс-тесті" - бұл адамның жаңа алынған қаны, сарысуы және плазмасы үлгілерінде NT-proBNP сапалы анықтауға арналған иммунохроматографиялық экспресс-тесті.N-терминальді миаралық натрийуретикалық пептидін (NT-proBNP) анықтауға арналған экспресс-тесті №1 1. Ылғалсіңіргіші (силикагель) бар фольгаға жеке қапталған тест-кассета – 1 дана; 2.Қолдану жөніндегі нұсқаулық - 1 дана; 3. Бірреттік пластик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 Несептегі алкогольді анықтауға арналған экспресс-тест №1 1. Ылғал сіңіргіш (силикагель) бар фольгаға жеке қапталған тест-кассета - 1 дана; 2. Қолдану жөніндегі нұсқаулық - 1 дана; 3.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алкогольді анықтауға арналған экспресс-тест" - бұл адамның несеп үлгілеріндегі алкогольді сапалы анықтауға арналған иммунохроматографиялық экспресс-тесті. Несептегі алкогольді анықтауға арналған экспресс-тест №2 1. Ылғал сіңіргіш (силикагель) бар фольгаға жеке қапталған тест-кассета - 25 дана; 2. Қолдану жөніндегі нұсқаулық - 1 дана; 3. Бір 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 Сілекейдегі алкогольді анықтауға арналған экспресс-тест №2 Ылғал сіңіргіші (силикагель) бар фольгаға жеке қапталған тест-жолақ - 50 дана;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(50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"Сілекейдегі алкогольді анықтауға арналған экспресс-тест" - бұл адамның сілекей үлгілеріндегі алкогольді сапалы анықтауға арналған иммунохроматографиялық экспресс-тесті.Сілекейдегі алкогольді анықтауға арналған экспресс-тест №1 1. Ылғал сіңіргіші (силикагель) бар фольгаға жеке қапталған тест-жолақ - 1 дана;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 Альфа-фетопротеинді (AFP) анықтауға арналған экспресс-тесті №1 1. Ылғалсіңіргіші (силикагель) бар фольгаға жеке қапталған тест-кассета – 1 дана; 2. Қолдану жөніндегі нұсқаулық - 1 дана; 3. Бір рет қолданылатын пластик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(AFP) анықтауға арналған экспресс-тесті" - бұл адамның жаңа алынған қанының, сарысуының және плазмасының үлгілеріндегі альфа-фетопротеинді сапалы анықтауға арналған иммунохроматографиялық экспресс-тест. Альфа-фетопротеинді (AFP) анықтауға арналған экспресс-тесті №2 1. Ылғалсіңіргіші (силикагель) бар фольгаға жеке қапталған тест-кассета – 25 дана; 2. Қолдану жөніндегі нұсқаулық - 1 дана; 3. Бір рет қолданылатын пластик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COVID-19 антигендi анықтауға арналған экспресс тесті (COVID-19 Ag)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жинағы қысқа уақыт ішінде клиникалық үлгіде ауыр жедел респираторлық синдромды (SARS-CoV) тудыратын коронавирустың нуклеокапсидті антигенін сапалы анықтауда пайдалануға арналған. Тесттің жұмыс принципі коллоидты алтынмен иммунохроматографиялық талдау принципіне негізделген және клиникалық үлгілердегі SARS-CoV-2 нуклеокапсидінің ақуызын иммундық сэндвич әдісімен анықтайды. COVID-19 антигендi анықтауға арналған экспресс тесті (COVID-19 Ag) №2 1. қорғаныш қақпағы бар құты-қалпақша-21 дана; 2. лизиске арналған буфер – 21 дана; 3. үлгіні жинауға арналған зонд-тампон-21 дана; 4. қолдану жөніндегі нұсқаулық - 1 дана; 5. Ылғал жұтқышы (силикагель) бар фольгаға жеке қапталған тест – кассета-20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антигендi анықтауға арналған экспресс тесті (COVID-19 Ag)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 жинағы қысқа уақыт ішінде клиникалық үлгіде ауыр жедел респираторлық синдромды (SARS-CoV) тудыратын коронавирустың нуклеокапсидті антигенін сапалы анықтауда пайдалануға арналған. Тесттің жұмыс принципі коллоидты алтынмен иммунохроматографиялық талдау принципіне негізделген және клиникалық үлгілердегі SARS-CoV-2 нуклеокапсидінің ақуызын иммундық сэндвич әдісімен анықтайды. COVID-19 антигендi анықтауға арналған экспресс тесті (COVID-19 Ag) №1 1. Ылғал жұтқышы (силикагель) бар фольгаға жеке қапталған тест – кассета-1 дана; 2. үлгіні жинауға арналған зонд-тампон-1 дана; 3. лизиске арналған буфер – 1 дана; 4. қорғаныш қақпағы бар құты-қалпақша-1 дана; 5.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 сарысуы және плазмасы үлгілеріндегі В гепатиті вирусының E антигенін сапалы анықтауға арналған иммунохроматографиялық экспресс-тесті. В гепатиті вирусының E антигенін (HBeAg) анықтауға арналған экспресс-тесті №1 1. Ылғал сіңіргіш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E антигенін (HBeAg) анықтауға арналған экспресс-тесті" - бұл адамның жаңа алынған қаны, сарысуы және плазмасы үлгілеріндегі В гепатиті вирусының E антигенін сапалы анықтауға арналған иммунохроматографиялық экспресс-тесті. В гепатиті вирусының E антигенін (HBeAg) анықтауға арналған экспресс-тесті №2 1.Ылғал сіңіргіш (силикагель) бар фольгаға жеке қапталған тест-кассета - 25 дана; 2. Қолдану жөніндегі нұсқаулық - 1 дана; 3. Бір реттік пластикалық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 Нәжістегі СальмонеллҰз қоздырғыштарының (S. typhi/S. paratyphi) антигенін анықтауға арналған экспресс-тесті №1 1. Ылғал сіңіргіші (силикагель) бар фольгаға жеке қапталған тест-кассета - 1 дана; 2. Қолдану жөніндегі нұсқаулық - 1 дана; 3. Буферлік ерітіндісі және үлгілерді жинауға арналған аппликаторы бар пластикалық құты - 1 дана;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 typhi/S. paratyphi) антигенін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СальмонеллҰз қоздырғыштарының (S.typhi/S.paratyphi) антигенін анықтауға арналған экспресс-тесті" - бұл адам нәжісінің үлгілеріндегі Salmonella typhi (S.typhi) және Salmonella paratyphi (S.paratyphi) антигендерін сапалы анықтауға арналған иммунохроматографиялық экспресс-тест. Нәжістегі СальмонеллҰз қоздырғыштарының (S. typhi/S. paratyphi) антигенін анықтауға арналған экспресс-тесті №2 1. Ылғал сіңіргіші (силикагель) бар фольгаға жеке қапталған тест-кассета - 25 дана.; 2. Инструкция по применению - 1 шт.; 3. Буферлік ерітіндісі және үлгілерді жинауға арналған аппликаторы бар пластикалық құты - 25 дана;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 Несептегі Легионелла антигенін (Legionella pneumophila) анықтауға арналған экспресс-тест №1 1. Ылғал сіңіргіші (силикагель) бар фольгаға жеке қапталған тест-кассета - 1 дана.; 2. Қолдану жөніндегі нұсқаулық - 1 дана; 3.Бір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Легионелла антигенін (Legionella pneumophila) анықтауға арналған экспресс-тест" - бұл адамның несеп үлгілеріндегі 1 серотобының легионелла антигенін (Legionella pneumophila) сапалы анықтауға арналған иммунохроматографиялық экспресс-тесті.Несептегі Легионелла антигенін (Legionella pneumophila) анықтауға арналған экспресс-тест №2 1. Ылғал сіңіргіші (силикагель) бар фольгаға жеке қапталған тест-кассета - 25 дана; 2. Қолдану жөніндегі нұсқаулық - 1 дана; 3. Бір 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 A гепатиті вирусына (HAV) антиденелерді анықтауға арналған экспресс-тест №2 1. Ылғал сіңіргіші (силикагель) бар фольгаға жеке қапталған тест-кассета - 25 дана; 2. Қолдану жөніндегі нұсқаулық - 1 дана; 3. Бірреттік пластикалық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гепатиті вирусына (HAV) антиденелерді анықтауға арналған экспресс-тест" - бұл адамның жаңа алынған қан, сарысу және плазма үлгілерінде спецификалық HAV IgM және HAV IgG сапалы анықтауға арналған иммунохроматографиялық экспресс-тесті. A гепатиті вирусына (HAV) антиденелерді анықтауға арналған экспресс-тест №1 1. Ылғал сіңіргіші (силикагель) бар фольгаға жеке қапталған тест-кассета - 1 дана; 2. Қолдану жөніндегі нұсқаулық - 1 дана; 3. Бірреттік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беткі антигеніне антиденелерді анықтауға арналған сапалы иммунохроматографиялық тест. Жедел тест in vitro диагностикасына арналған бір реттік медициналық бұйым болып табылады және сапалы иммунохроматографиялық талдауды жүзеге асыру үшін мембраналарға жағылған реагенттері бар жолақтар болып табылады. С гепатиті вирусына (HCV) антиденелерді анықтауға арналған экспресс-тесті №2 1. Ылғал жинағыш (силикагель) бар фольгаға жеке қапталған тест-кассета - 25 дана; 2. Қолдану жөніндегі нұсқаулық - 1 дана; 3. Бір реттік пластикалық пипетка - 25 дана; 4.Буферлік ерітінді - 25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гепатиті вирусына (HCV) антиденелерді анықтауға арналған экспресс-тесті - бұл жаңа алынған қан / сарысу / плазма үлгілерінде С гепатитінің (HCV) беткі антигеніне антиденелерді анықтауға арналған сапалы иммунохроматографиялық тест. Жедел тест in vitro диагностикасына арналған бір реттік медициналық бұйым болып табылады және сапалы иммунохроматографиялық талдауды жүзеге асыру үшін мембраналарға жағылған реагенттері бар жолақтар болып табылады. С гепатиті вирусына (HCV) антиденелерді анықтауға арналған экспресс-тесті №1 1. Ылғал жинағыш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 Ауыздың шырышты қабатының транссудатында АИТВ 1/2 (HIV 1/2 O) антиденелерін анықтауға арналған экспресс-тесті №2 1. Ылғал сіңіргіші (силикагель) бар фольгаға жеке қапталған тест кассета - 20 дана.; 2. Қолдану жөніндегі нұсқаулық - 1 дана; 3. Ішінде буферлік ерітіндісі бар экстракцияға арналған пробирка - 20 дана; 4. Ауыз қуысы шырышты қабатының транссудатын алатын сынама алғыш - 20 дана; 5. Бір реттік пластикалық пипетка - 20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(HIV 1/2 O) антиденелерін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Ауыздың шырышты қабатының транссудатында АИТВ 1/2 антиденелерін анықтауға арналған экспресс-тесті – бұл АИТВ инфекциясының диагностикасы кезінде ауыз қуысының шырышты қабығының транссудат сынамаларында адамның иммун тапшылығы вирусына антиденелерді көзбен көріп анықтауға арналған иммунохроматографиялық экспресс-тест. Ауыздың шырышты қабатының транссудатында АИТВ 1/2 (HIV 1/2 O) антиденелерін анықтауға арналған экспресс-тесті № 1 1. Ылғал сіңіргіші (силикагель) бар фольгаға жеке қапталған тест кассета - 1 дана; 2. Қолдану жөніндегі нұсқаулық - 1 дана; 3. Ішінде буферлік ерітіндісі бар экстракцияға арналған пробирка –1 дана; 4. Ауыз қуысының шырышты қабатының транссудатын алатын сынама алғыш – 1 дана; 5. Бір 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 АИТВ 1/2 (HIV 1/2) антиденелерін және мерез қоздырғышына (Treponema pallidum) антиденелерді анықтауға арналған экспресс-тест №2 1. Ылғал сіңіргіші (силикагель) бар фольгаға жеке қапталған тест-кассета - 25 дана; 2. Қолдану жөніндегі нұсқаулық - 1 дана; 3. Бірреттік пластикалық пипетка - 25 данаБірреттік пластикалық пипетка - 25 данаастиковая одноразовая - 25 шт.; 4. Буферный раствор – 1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1/2 (HIV 1/2) антиденелерін және мерез қоздырғышына (Treponema pallidum) антиденелерді анықтауға арналған экспресс-тест" - бұл адамның жаңа алынған қан, сарысу және плазма үлгілеріндегі АИТВ 1 және 2 және Treponema pallidum (TP - мерез қоздырғышы) антиденелерін сапалы анықтауға арналған иммунохроматографиялық тест. АИТВ 1/2 (HIV 1/2) антиденелерін және мерез қоздырғышына (Treponema pallidum) антиденелерді анықтауға арналған экспресс-тест №1 1. Ылғал сіңіргіші (силикагель) бар фольгаға жеке қапталған тест-кассета - 1 дана; 2. Қолдану жөніндегі нұсқаулық - 1 дана; 3. Бірреттік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T.Cruzi-ге IgG антиденелерін сапалы анықтауға арналған иммунохроматографиялық экспресс-тесті. Шагас ауруының (Trypanosoma cruzi) қоздырғышына антиденелерді анықтауға арналған экспресс-тесті №2 1. Ылғал сіңіргіш (силикагель) бар фольгаға жеке қапталған тест кассетасы - 40 дана; 2. Қолдану жөніндегі нұсқаулық - 1 дана; 3. Бірреттік пластик пипетка - 40 дана;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(40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"Шагас ауруының (Trypanosoma cruzi) қоздырғышына антиденелерді анықтауға арналған экспресс-тесті" - бұл адамның жаңа алынған қанының, сарысуының және плазмасының үлгілеріндегі T.Cruzi-ге IgG антиденелерін сапалы анықтауға арналған иммунохроматографиялық экспресс-тесті.Шагас ауруының (Trypanosoma cruzi) қоздырғышына антиденелерді анықтауға арналған экспресс-тесті №1 1. Ылғал сіңіргіш (силикагель) бар фольгаға жеке қапталған тест кассетасы - 1 дана; 2. Қолдану жөніндегі нұсқаулық - 1 дана; 3. Бірреттік пластик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 бұл адамның жаңа алынған қан, сарысу және плазма үлгілеріндегі мерез қоздырғышына (Treponema pallidum) антиденелерді сапалы анықтауға арналған иммунохроматографиялық экспресс-тест. Мерез қоздырғышына (Treponema pallidum) антиденелерді анықтауға арналған экспресс-тесті №1 1. Ылғал сіңіргіші (силикагель) бар фольгаға жеке қапталған тест-кассета - 1 дана; 2. Қолдану жөніндегі нұсқаулық - 1 дана; 3. Бірреттік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"Мерез қоздырғышына (Treponema pallidum) антиденелерді анықтауға арналған экспресс-тесті" - бұл адамның жаңа алынған қан, сарысу және плазма үлгілеріндегі мерез қоздырғышына (Treponema pallidum) антиденелерді сапалы анықтауға арналған иммунохроматографиялық экспресс-тест.Мерез қоздырғышына (Treponema pallidum) антиденелерді анықтауға арналған экспресс-тесті №2 1. Ылғал сіңіргіші (силикагель) бар фольгаға жеке қапталған тест-кассета - 25 дана; 2. Қолдану жөніндегі нұсқаулық - 1 дана; 3. Бірреттік пластикалық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қанының, сарысуының және плазмасының үлгілерінде ішсүзек пен паратиф қоздырғыштарына (S.typhi/S.paratyphi) антиденелерді сапалы анықтауға арналған иммунохроматографиялық экспресс-тесті. Ішсүзек пен паратиф қоздырғыштарына (S.typhi/S.paratyphi) антиденелерді анықтауға арналған экспресс-тесті №1 1. Ылғал сіңіргіш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"Ішсүзек пен паратиф қоздырғыштарына (S.typhi/S.paratyphi) антиденелерді анықтауға арналған экспресс-тесті" - бұл адамның жаңа алынған қанының, сарысуының және плазмасының үлгілерінде ішсүзек пен паратиф қоздырғыштарына (S.typhi/S.paratyphi) антиденелерді сапалы анықтауға арналған иммунохроматографиялық экспресс-тесті. Ішсүзек пен паратиф қоздырғыштарына (S.typhi/S.paratyphi) антиденелерді анықтауға арналған экспресс-тесті №2 1. Ылғал сіңіргіш (силикагель) бар фольгаға жеке қапталған тест-кассета - 25 дана; 2. Қолдану жөніндегі нұсқаулық - 1 дана; 3. Бір реттік пластикалық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29708,18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TORCH инфекциялары: токсоплазмозға (Toxoplasma gondii), цитомегаловирусқа (Cytomegalovirus), қызамыққа (Rubella virus), I, II типтегі қарапайым герпеске (Herpes simplex virus I, II) антиденелерді сапалы анықтауға және дифференциацияға арналған иммунохроматографиялық экспресс-тесті.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№1 1.Ылғал сіңіргіші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 бұл адамның жаңа алынған қан, сарысу немесе плазма үлгілеріндегі TORCH инфекциялары: токсоплазмозға (Toxoplasma gondii), цитомегаловирусқа (Cytomegalovirus), қызамыққа (Rubella virus), I, II типтегі қарапайым герпеске (Herpes simplex virus I, II) антиденелерді сапалы анықтауға және дифференциацияға арналған иммунохроматографиялық экспресс-тесті. Токсоплазмоз (Toxoplasma gondii), қызамық (Rubella virus), цитомегаловирус (Cytomegalovirus), I, II типті қарапайым герпес (Herpes simplex virus I, II) TORCH инфекцияларына антиденелерді анықтауға арналған экспресс-тесті №2 1. Ылғал сіңіргіші (силикагель) бар фольгаға жеке қапталған тест-кассета - 25 дана; 2. Қолдану жөніндегі нұсқаулық - 1 дана; 3. Бір реттік пластикалық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102813,75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жаңа алынған қанда, сарысуда немесе плазмада В гепатиті вирусының беткейлік антигеніне антиденелерді (HBsAb) анықтауға арналған жарғақшалық жолақтарға негізделген сапалы иммунохроматографиялық талдау. В гепатиті вирусының беткейлік антигеніне антиденелерді (HBsAb) анықтауға арналған экспресс-тесті №2 1. Ылғал жинағыш (силикагель) бар фольгаға жеке қапталған тест-кассета - 20 дана; 2. Қолдану жөніндегі нұсқаулық - 1 дана; 3. Бір реттік пластикалық пипетка - 20 дана; 4. Буферлік ерітінді - 20 тестіге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антигеніне антиденелерді (HBsAb) анықтауға арналған экспресс-тесті жаңа алынған қанда, сарысуда немесе плазмада В гепатиті вирусының беткейлік антигеніне антиденелерді (HBsAb) анықтауға арналған жарғақшалық жолақтарға негізделген сапалы иммунохроматографиялық талдау. В гепатиті вирусының беткейлік антигеніне антиденелерді (HBsAb) анықтауға арналған экспресс-тесті №1 1. Ылғал жинағыш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 Хеликобактер пилориге (H.pylori) антиденелерді анықтауға арналған экспресс-тесті №1 1. Ылғал сіңіргіші (силикагель) бар фольгаға жеке қапталған тест кассета - 1 дана; 2. Қолдану жөніндегі нұсқаулық - 1 дана; 3. Бір рет қолданылатын пластикалық пипеткасы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Хеликобактер пилориге (H.pylori) антиденелерді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"Хеликобактер пилориге (H. pylori) антиденелерді анықтауға арналған экспресс-тесті" (жаңа алынған қан/сарысу/плазма) бұл жаңа алынған қан, сарысу немесе плазма үлгілерінде Хеликобактер пилори-ге антиденелерді анықтау үшін жарғақшалық жолақтар негізіндегі сапалы иммунохроматографиялық талдау. Хеликобактер пилориге (H.pylori) антиденелерді анықтауға арналған экспресс-тесті №2 1. Ылғал сіңіргіші (силикагель) бар фольгаға жеке қапталған тест кассета - 25 дана; 2. Қолдану жөніндегі нұсқаулық - 1 дана; 3. Бір рет қолданылатын пластикалық пипеткасы - 25 дана; 3. Бір рет қолданылатын пластикалық пипеткасы - 25 дана; 4. Буферлік ерітінді - 25 тестіге 1 дана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адамның жаңа алынған қанындағы, плазмасындағы және сарысуындағы жүрек FABP-ды сапалы анықтауға арналған жылдам диагностикалық тест болып табылады. Жүрек типтес май қышқылымен байланысатын ақуыз (H-FABP) анықтауға арналған экспресс-тесті №1 1. Ылғалсіңіргіші (силикагель) бар фольгаға жеке қапталған тест-кассета – 1 дана; 2. Қолдану жөніндегі нұсқаулық - 1 дана; 3. Бірреттік пластик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типтес май қышқылымен байланысатын ақуыз (H-FABP) анықтауға арналған экспресс-тесті" адамның жаңа алынған қанындағы, плазмасындағы және сарысуындағы жүрек FABP-ды сапалы анықтауға арналған жылдам диагностикалық тест болып табылады. Жүрек типтес май қышқылымен байланысатын ақуыз (H-FABP) анықтауға арналған экспресс-тесті №2 1. Ылғалсіңіргіші (силикагель) бар фольгаға жеке қапталған тест-кассета – 25 дана; 2. Қолдану жөніндегі нұсқаулық - 1 дана; 3. Бірреттік пластик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 бұл адамның несеп үлгілерінде адамның хорионикалық гонадотропинін сапалы анықтауға арналған жылдам визуалды иммунохроматографиялық тест. Жүктілікті анықтауға арналған экспресс-тесті (кассета) №1 1. Ылғал сіңіргіш (силикагель) бар фольгаға жеке қапталған тест кассета - 1 дана; 2. Қолдану жөніндегі нұсқаулық - 1 дана; 3. Бір рет қолданылатын пластикалық тамшуыр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(кассета)" - бұл адамның несеп үлгілерінде адамның хорионикалық гонадотропинін сапалы анықтауға арналған жылдам визуалды иммунохроматографиялық тест. Жүктілікті анықтауға арналған экспресс-тесті (кассета) №2 1. Ылғал сіңіргіш (силикагель) бар фольгаға жеке қапталған тест кассета - 25 дана; 2. Қолдану жөніндегі нұсқаулық - 1 дана; 3. Бір рет қолданылатын пластикалық тамшуыр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 анықтауға арналған экспресс-тесті (жолақ) - бұл адамның несеп үлгілеріндегі адамның хориондық гонадотропинін сапалы анықтауға арналған мембраналық жолақтарға негізделген иммунохроматографиялық талдау. 1. Силикагель (құрғатқыш) бар фольгаға жеке қапталған тест-жолақ –100 дана.; 2. қолдану жөніндегі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(100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 рН қынаптық деңгейін анықтауға арналған экспресс-тест №2 1. Ылғал сіңіргіші (силикагель) бар фольгаға жеке қапталған тест-кассета - 25 дана; 2. Қолдану жөніндегі нұсқаулық - 1 дана; 3. Түрлі-түсті рН шкаласы бар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қынаптық деңгейін анықтауға арналған экспресс-тест" - бұл қынаптық секрет үлгілеріндегі рН деңгейін анықтауға арналған экспресс-тест. рН қынаптық деңгейін анықтауға арналған экспресс-тест №1 1. Ылғал сіңіргіші (силикагель) бар фольгаға жеке қапталған тест-кассета - 1 дана; 2. Қолдану жөніндегі нұсқаулық - 1 дана; 3. Түрлі-түсті рН шкаласы бар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экспресс-тесті.Жағындыдағы гонорея қоздырғышын (Neisseria gonorrhoeae) анықтауға арналған экспресс-тест №2 1. Ылғал сіңіргіші (силикагель) бар фольгаға жеке қапталған тест-кассета - 25 дана; 2. Қолдану жөніндегі нұсқаулық - 1 дана; 3. A реагенті бар құты – 1 дана; 4. B реагенті бар құты – 1 дана; 5. Үлгіні жинауға арналған зонд-тампон - 25 дана; 6. Аппликаторы бар пластикалық пробирка – 25 дана; 7. Пробиркаларға арналған штатив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74431,74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"Жағындыдағы гонорея қоздырғышын (Neisseria gonorrhoeae) анықтауға арналған экспресс-тест" - бұл цервикалды каналдың (әйелдердің) шырышты қабығындағы жағындыларда және уретрадан (ерлердің) жағындыларда гонококк бактериясын сапалы анықтауға арналған иммунохроматографиялық экспресс-тесті. Жағындыдағы гонорея қоздырғышын (Neisseria gonorrhoeae) анықтауға арналған экспресс-тест №1 1. Ылғал сіңіргіші (силикагель) бар фольгаға жеке қапталған тест-кассета - 1 дана; 2.Қолдану жөніндегі нұсқаулық - 1 дана; 3.A реагенті бар құты – 1 дана.; 4. B реагенті бар құты – 1 дана.; 5.Үлгіні жинауға арналған зонд-тампон - 1 дана.; 6. Аппликаторы бар пластикалық пробирка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Жүктіліктің гестациялық аптасын анықтауға арналған экспресс-тесті - бұл адамның несеп үлгілеріндегі адамның хориондық гонадотропинін жартылай сандық анықтауға арналған жылдам көзге көрінетін иммунологиялық талдау. Бұл жинақ жүктілік апталарын бағалау үшін қосымша құрал ретінде пайдалануға арналған. 1. Ылғал сіңіргіш (силикагель) бар фольгаға жеке қапталған тест кассета - 25 дана; 2. Қолдану жөніндегі нұсқаулық; 3. Бір рет қолданылатын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қаптама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24898,24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 Нәжістегі Кампилобактерияны (Campylobacter) анықтауға арналған экспресс-тесті №1 1. Ылғалсіңіргіші (силикагель) бар фольгаға жеке қапталған тест-кассета - 1 дана.; 2. Қолдану жөніндегі нұсқаулық - 1 дана.; 3. Үлгілерді жинауға арналған буферлік ерітіндісі және аппликаторы бар пластик құты - 1 дана.; 4. Бірреттік пластик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кампилобактерияны (Campylobacter) анықтауға арналған экспресс-тесті" - бұл адам нәжісінің үлгілеріндегі кампилобактерия антигенін сапалы анықтауға арналған иммунохроматографиялық экспресс-тест. Нәжістегі Кампилобактерияны (Campylobacter) анықтауға арналған экспресс-тесті №2 1. Ылғалсіңіргіші (силикагель) бар фольгаға жеке қапталған тест-кассета - 25 дана; 2. Қолдану жөніндегі нұсқаулық - 1 дана; 3. Үлгілерді жинауға арналған буферлік ерітіндісі және аппликаторы бар пластик құты - 25 дана; 4. Бірреттік пластик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 Карциноэмбриондық антигенді (CEA) анықтауға арналған экспресс-тесті №1 1. Ылғал сіңіргіш (силикагель) бар фольгаға жеке қапталған тест-кассета – 1 дана; 2. Қолдану жөніндегі нұсқаулық - 1 дана; 3. Бір реттік пластик пипетка - 1 дана;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"Карциноэмбриондық антигенді (CEA) анықтауға арналған экспресс-тесті" - бұл адамның жаңа алынған қанының, сарысуының және плазмасының үлгілеріндегі карциноэмбриондық антигенді сапалы анықтауға арналған иммунохроматографиялық экспресс-тесті. Карциноэмбриондық антигенді (CEA) анықтауға арналған экспресс-тесті №2 1. Ылғал сіңіргіш (силикагель) бар фольгаға жеке қапталған тест-кассета – 25 дана; 2. Қолдану жөніндегі нұсқаулық - 1 дана; 3. Бір реттік пластик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 Нәжістегі ішек таяқшасын O157 (E.coli O157) анықтауға арналған экспресс-тесті №2 1. Ылғал сіңіргіші (силикагель) бар фольгаға жеке қапталған тест-кассета - 25 дана.; 2. Қолдану жөніндегі нұсқаулық - 1 дана; 3. Буферлік ерітіндісі және үлгілерді жинауға арналған аппликаторы бар пластикалық құты - 25 дана.;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(E.coli O157)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ішек таяқшасын O157 (E. coli O157) анықтауға арналған экспресс-тесті" - бұл адамның нәжіс үлгілерінде шигатоксин өндіретін E.coli O157 антигенін сапалы анықтауға арналған иммунохроматографиялық экспресс-тест. Нәжістегі ішек таяқшасын O157 (E.coli O157) анықтауға арналған экспресс-тесті №1 1. Ылғал сіңіргіші (силикагель) бар фольгаға жеке қапталған тест-кассета - 1 дана; 2. Қолдану жөніндегі нұсқаулық - 1 дана; 3. Буферлік ерітіндісі және үлгілерді жинауға арналған аппликаторы бар пластикалық құты - 1 дана;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 Креатинфосфокиназа-МB (CK-MB) анықтауға арналған экспресс-тесті №2 1. Ылғал сіңіргіші (силикагель) бар фольгаға жеке қапталған тест-кассета - 25 дана; 2. Қолдану жөніндегі нұсқаулық - 1 дана; 3. Бір реттік пластикалық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"Креатинфосфокиназа-МB (CK-MB) анықтауға арналған экспресс-тесті" - бұл жаңа алынған қан, сарысу және плазма үлгілерінде Креатинфосфокиназа-MB (CK-MB) кардиомаркерін сапалы анықтауға арналған иммунохроматографиялық экспресс-тесті. Креатинфосфокиназа-МB (CK-MB) анықтауға арналған экспресс-тесті №1 1. Ылғал сіңіргіші (силикагель) бар фольгаға жеке қапталған тест-кассета - 1 дана; 2. Қолдану жөніндегі нұсқаулық - 1 дана; 3. Бір 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 Несептегі нейтрофилдер желатиназасымен астасқан липокалинді (NGAL) анықтауға арналған экспресс-тест №1 1. Ылғал сіңіргіші (силикагель) бар фольгаға жеке қапталған тест-кассета - 1 дана; 2. Қолдану жөніндегі нұсқаулық - 1 дана; 3.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нейтрофилдер желатиназасымен астасқан липокалинді (NGAL) анықтауға арналған экспресс-тест" - бұл адамның несеп үлгілеріндегі нейтрофилдер желатиназасымен астасқан липокалинді (NGAL) сапалы анықтауға арналған иммунохроматографиялық экспресс-тест. Несептегі нейтрофилдер желатиназасымен астасқан липокалинді (NGAL) анықтауға арналған экспресс-тест №2 1. Ылғал сіңіргіші (силикагель) бар фольгаға жеке қапталған тест-кассета - 25 дана; 2. Қолдану жөніндегі нұсқаулық - 1 дана; 3. Бірреттік пластикалық пипетка- 25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 Нәжістегі GI және GII генотоптарының Норовирустарын (Norovirus) анықтауға арналған экспресс-тест №2 1. Ылғал сіңіргіші (силикагель) бар фольгаға жеке қапталған тест-кассета - 25 дана; 2. Қолдану жөніндегі нұсқаулық - 1 дана; 3. Буферлік ерітіндісі және үлгілерді жинауға арналған аппликаторы бар пластикалық құты – 25 дана;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GI және GII генотоптарының Норовирустарын (Norovirus) анықтауға арналған экспресс-тест" - бұл адамның нәжісі үлгілеріндегі GI және GII генотоптарының норовирус антигендерін сапалы анықтауға және саралауға арналған иммунохроматографиялық экспресс-тест.Нәжістегі GI және GII генотоптарының Норовирустарын (Norovirus) анықтауға арналған экспресс-тест №1 1. Ылғал сіңіргіші (силикагель) бар фольгаға жеке қапталған тест-кассета - 1 дана; 2. Қолдану жөніндегі нұсқаулық - 1 дана; 3. Буферлік ерітіндісі және үлгілерді жинауға арналған аппликаторы бар пластикалық құты – 1 дана;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(жаңа алынған қан / сарысу / плазма) жаңа алынған қандағы, сарысудағы және плазмадағы В гепатиті вирусының беткейлік антигенін анықтауға арналған мембраналық жолақтарға негізделген сапалы иммунохроматографиялық талдау. В гепатиті вирусының беткейлік антигенін (HBsAg) анықтауға арналған экспресс-тесті №2 1. Ылғал жинағыш (силикагель) бар фольгаға жеке қапталған тест- кассета - 20 дана; 2. Қолдану жөніндегі нұсқаулық - 1 дана; 3. Қолдану жөніндегі нұсқаулық - 1 дана; 4. Буферлік ерітінді - 20 тестке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гепатиті вирусының беткейлік антигенін (HBsAg) анықтауға арналған экспресс-тесті (жаңа алынған қан / сарысу / плазма) жаңа алынған қандағы, сарысудағы және плазмадағы В гепатиті вирусының беткейлік антигенін анықтауға арналған мембраналық жолақтарға негізделген сапалы иммунохроматографиялық талдау. В гепатиті вирусының беткейлік антигенін (HBsAg) анықтауға арналған экспресс-тесті №2 1. Ылғал жинағыш (силикагель) бар фольгаға жеке қапталған тест- кассета - 1 дана; 2. Қолдану жөніндегі нұсқаулық - 1 дана; 3. Бір 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 Қағанақ суының ағуын анықтауға арналған экспресс-тесті №1 1. Ылғал сіңіргіш (силикагель) бар фольгаға жеке қапталған тест-кассета – 1 дана; 2. Қолдану жөніндегі нұсқаулық - 1 дана; 3. Буферлік ерітіндісі және аппликаторы бар пластик құты - 1 дана; 4.Үлгіні жинауға арналған зонд-тампон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 для определения подтекания околоплодных 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"Қағанақ суының ағуын анықтауға арналған экспресс-тесті" - бұл жүктілік кезіндегі қынаптық секретте IGFBP-1 сапалы анықтауға арналған иммунохроматографиялық экспресс-тесті.Экспресс-тест для определения подтекания околоплодных вод №2 1. Ылғал сіңіргіш (силикагель) бар фольгаға жеке қапталған тест-кассета – 25 дана; 2. Қолдану жөніндегі нұсқаулық - 1 дана; 3. Буферлік ерітіндісі және аппликаторы бар пластик құты - 25 дана; 4. Үлгіні жинауға арналған зонд-тампон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 Прокальцитонинді (PCT) анықтауға арналған экспресс-тесті №1 1. Ылғал сіңіргіші (силикагель) бар фольгаға жеке қапталған тест-кассета – 1 дана; 2. Қолдану жөніндегі нұсқаулық - 1 дана; 3.Бірреттік пластик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"Прокальцитонинді (PCT) анықтауға арналған экспресс-тесті" - бұл адамның жаңа алынған қанының, сарысуының және плазмасының үлгілеріндегі Прокальцитонинді сапалы анықтауға арналған иммунохроматографиялық экспресс-тесті. Прокальцитонинді (PCT) анықтауға арналған экспресс-тесті №2 1. Ылғал сіңіргіші (силикагель) бар фольгаға жеке қапталған тест-кассета - 25 дана; 2. Қолдану жөніндегі нұсқаулық - 1 дана; 3. Бірреттік пластик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 - бұл адамның жаңа алынған қан, сарысу немесе плазма үлгілеріндегі простатспецификалық антигендерін сапалы анықтауға арналған иммунохроматографиялық экспресс-тест. Простата спецификалық антигенді (PSA) анықтауға арналған экспресс-тесті №1 1. Ылғал сіңіргіші (силикагель) бар фольгаға жеке қапталған тест-кассета - 1 дана; 2. Қолдану жөніндегі нұсқаулық - 1 дана; 3. Пипетка одноразовая пластиковая - 1 шт.;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 спецификалық антигенді (PSA) анықтауға арналған экспресс-тест" - бұл адамның жаңа алынған қан, сарысу немесе плазма үлгілеріндегі простатспецификалық антигендерін сапалы анықтауға арналған иммунохроматографиялық экспресс-тест. Простата спецификалық антигенді (PSA) анықтауға арналған экспресс-тесті №2 1. Ылғал сіңіргіші (силикагель) бар фольгаға жеке қапталған тест-кассета - 25 дана; 2. Қолдану жөніндегі нұсқаулық - 1 дана; 3. Бірреттік пластикалық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 адамның нәжіс үлгілеріндегі гемоглобинді сапалы анықтауға арналған иммунохроматографиялық экспресс-тест. Нәжістегі жасырын қанды (FOB) анықтауға арналған экспресс-тесті №1 1. Ылғал сіңіргіші (силикагель) бар фольгаға жеке қапталған тест-кассета - 1 дана; 2. Қолдану жөніндегі нұсқаулық - 1 дана; 3. Буферлік ерітіндісі және үлгілерді жинауға арналған аппликаторы бар пластикалық құты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(FOB) анықтауға арналған экспресс-тесті" - адамның нәжіс үлгілеріндегі гемоглобинді сапалы анықтауға арналған иммунохроматографиялық экспресс-тест. Нәжістегі жасырын қанды (FOB) анықтауға арналған экспресс-тесті №2 1. Ылғал сіңіргіші (силикагель) бар фольгаға жеке қапталған тест-кассета - 25 дана; 2. Қолдану жөніндегі нұсқаулық - 1 дана; 3. Буферлік ерітіндісі және үлгілерді жинауға арналған аппликаторы бар пластикалық құты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Тропонинді (cTnI) анықтауға арналған экспресс-тесті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 бұл жаңа алынған сарысу және плазма үлгілерінде I тропонин (cTnI) кардиомаркерін сапалы анықтауға арналған иммунохроматографиялық экспресс-тест. I Тропонинді (cTnI) анықтауға арналған экспресс-тесті №1 1. Ылғал сіңіргіші (силикагель) бар фольгаға жеке қапталған тест-кассета - 1 дана; 2. Қолдану жөніндегі нұсқаулық - 1 дана; 3. Бірреттік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Тропонинді (cTnI) анықтауға арналған экспресс-тесті" - бұл жаңа алынған қан, сарысу және плазма үлгілерінде I тропонин (cTnI) кардиомаркерін сапалы анықтауға арналған иммунохроматографиялық экспресс-тест. I Тропонинді (cTnI) анықтауға арналған экспресс-тесті №2 1. Ылғал сіңіргіші (силикагель) бар фольгаға жеке қапталған тест-кассета - 25 дана.; 2. Қолдану жөніндегі нұсқаулық - 1 дана.; 3. Бірреттік пластикалық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 сапалы анықтауға арналған экспресс-тест. Несептің бұрмалануын анықтауға арналған экспресс-тест. №1 1.Ылғал сіңіргіш (силикагель) бар фольгаға жеке қапталған тест жолағы - 1 дана; 2. Қолдану жөніндегі нұсқаулық - 1 дана; 3. Нәтижелерді түсіндіруге арналған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"Несептің бұрмалануын анықтауға арналған экспресс-тест" - бұл адамның несеп үлгілеріндегі креатинин, нитриттер, глутаральдегид, рН, меншікті салмақ, тотықтырғыштар және пиридиний хлорхроматын сапалы анықтауға арналған экспресс-тест. Несептің бұрмалануын анықтауға арналған экспресс-тест. №2 1. Ылғал сіңіргіш (силикагель) бар фольгаға жеке қапталған тест жолағы - 50 дана; 2. Қолдану жөніндегі нұсқаулық - 1 дана; 3. Нәтижелерді түсіндіруге арналған карта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(50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нәжіс үлгілеріндегі шигелла антигенін анықтауға арналған иммунохроматографиялық экспресс-тесті.Нәжістегі Шигелланы (Shigella) анықтауға арналған экспресс-тесті №1 1. Ылғал сіңіргіші (силикагель) бар фольгаға жеке қапталған тест-кассета - 1 дана; 2. Қолдану жөніндегі нұсқаулық - 1 дана; 3. Буферлік ерітіндісі және үлгілерді жинауға арналған аппликаторы бар пластикалық құты - 1 дана; 4. Бірреттік пластикалық пипетка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Шигелланы (Shigella) анықтауға арналған экспресс-тесті" - нәжіс үлгілеріндегі шигелла антигенін анықтауға арналған иммунохроматографиялық экспресс-тесті. Нәжістегі Шигелланы (Shigella) анықтауға арналған экспресс-тесті №2 1. Ылғал сіңіргіші (силикагель) бар фольгаға жеке қапталған тест-кассета - 25 дана; 2. Қолдану жөніндегі нұсқаулық - 1 дана; 3. Буферлік ерітіндісі және үлгілерді жинауға арналған аппликаторы бар пластикалық құты - 25 дана; 4. Бірреттік пластикалық пипетка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82940,70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картографиялық тест -бұл обырды ғана емес, сонымен қатар, обырға дейінгі зақымдануды, асқазан-ішектен қан кетуді анықтауға арналған түрлі-түсті хроматографиялық иммундық талдау және нәжістегі колоректальді обыр скринингінің қосымша құралы болып табылады (Transferrin and Fecal Occult Blood). Нәжістегі адам гемоглобинін (FOB) және трансферринін (hTf) жартылай сандық анықтауға арналған экспресс-тест №2 1. Ылғал сіңіргіші (силикагель) бар фольгаға жеке қапталған тест-кассета - 25 дана.; 2. Қолдану жөніндегі нұсқаулық - 1 дана.; 3. Үлгілерді жинауға арналған буферлік ерітіндісі және аппликаторы бар пластик құты - 25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адам гемоглобинін (FOB) және трансферринін (hTf) жартылай сандық анықтауға арналған экспресс-тесті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Сезімталдығы жоғары бір сатылы картографиялық тест -бұл обырды ғана емес, сонымен қатар, обырға дейінгі зақымдануды, асқазан-ішектен қан кетуді анықтауға арналған түрлі-түсті хроматографиялық иммундық талдау және нәжістегі колоректальді обыр скринингінің қосымша құралы болып табылады (Transferrin and Fecal Occult Blood). Нәжістегі адам гемоглобинін (FOB) және трансферринін (hTf) жартылай сандық анықтауға арналған экспресс-тест №1 1. Ылғал сіңіргіші (силикагель) бар фольгаға жеке қапталған тест-кассета - 1 дана; 2. Қолдану жөніндегі нұсқаулық - 1 дана; 3. Үлгілерді жинауға арналған буферлік ерітіндісі және аппликаторы бар пластикалық құты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СА-125 Экспресс-тесті (адамның жаңа алынған қанынан, сарысуынан немесе плазмасынан СА-125 ақуызын анықтау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сезімталдығы және спецификалығы сезімталдығы бойынша 99%, спецификалығы бойынша 99%. Анықтаудың төменгі шегі 40 ХБ/мл. 1. Ылғал сіңіргіші бар алюминий фольгадан жасалған жеке қаптамаға қапталған, тест-кассета – (25 дана); 2. Бір реттік полиэтилен пипетка – (25 дана); 3. Буферлік ерітінді - (3 мл, 1 құты)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№8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жиырма бірге дейін түрін анықтауға арналған бірден жетіге дейін тест-жолағы бар бекіткіші бар банка - 90 дана;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(бекіткішпен 90 банка)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2133760,86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№3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отыз алтыға дейін түрін анықтауға арналған бірден отыз алтыға дейін тест-жолағы бар тест-панель - 1 дана;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тест-панель)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мүмкін.Несепте бірден отыз алтыға дейін есірткі және психотроптық заттарды анықтауға арналған жинақтағы экспресс-тесттер №7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жиырма бірге дейін түрін анықтауға арналған бірден жетіге дейін тест-жолағы бар бекіткіші бар банка - 1 дана;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жинақ (бекіткішпен 1 банка)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№2 1.Ылғалсіңіргішімен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біреуін анықтауға арналған бір тест-жолағы бар тест-кассета - 25 дана; 2. Бірреттік пластик пипетка - 25 дана;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№5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он сегізге дейін түрін анықтауға арналған бірден он сегізге дейін тест-жолағы бар банка - 1 дана;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№4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отыз алтыға дейін түрін анықтауға арналған бірден отыз алтыға дейін тест-жолағы бар тест-панель - 20 дана;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сынақ тақтасы)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812861,28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№1 1. Ылғалсіңіргіші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біреуін анықтауға арналған бір тест-жолағы бар тест-кассета - 1 дана; 2. Бірреттік пластик пипетка - 1 дана;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 бірден отыз алтыға дейін есірткі және психотроптық заттарды анықтауға арналған жинақтағы экспресс-тесттер" – бұл адам несебінде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(есірткі және психотроптық заттардың елу алты түрінің бірден отыз алтыға дейін түрін бір мезгілде айқындайтын) және пайдаланудың өзге де жағдайларына байланысты өндіруші тест-жолақтарды кассеталарға, панельдерге, банкілерге және бекіткіші бар банкілерге жиынтықтауы мүмкін. Несепте бірден отыз алтыға дейін есірткі және психотроптық заттарды анықтауға арналған жинақтағы экспресс-тесттер №6 1. Ылғал сіңіргішімен (силикагель) жеке фольгаға қапталған есірткі және психотроптық заттардың елу алты түрінің (ACE, 7-ACL, ALP, AMP, ?-PVP, BAR, BUP, BZO, CAF, CAT, CFYL, CLO, COC, COT, DIA, EDDP, ETG, FYL, GAB, HMO, K2, K3, K4, KET, KRA, LSD, 6-MAM, MCAT, MDA, MDMA, MDPHP, MDPV, MEP, MES, MET, MOR, MPD, MQL, MTD, NFYL, OPI, OXY, PCP, PGB, PPX, SOMA, TAP, TCA, THC, TLD, TML, TPM, TZD, ZAL, ZOL, ZOP) біреуден он сегізге дейін түрін анықтауға арналған бірден он сегізге дейін тест-жолағы бар банка - 90 дана; 2.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(90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1828937,88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№3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екіден он беске дейінгі түрін бірмезгілде анықтауға арналған, екіден беске дейін тест жолағы бар тест- кассета - 1 дана; 2. Сілекейді жинауға арналған зонд-тампон - 1 дана; 3. Пластик пробирка - 1 дана;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24519,53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№4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екіден он беске дейін түрін бірмезгілде анықтауға арналған, екіден беске дейін тест жолағы бар тест- кассета - 8 дана; 2. Сілекейді жинауға арналған зонд-тампон - 8 дана; 3. Пластик пробирка - 8 дана;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(8 тест-кассеттер)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189392,27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№1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біреуін анықтауға арналған бір тест жолағы бар тест-кассета - 1 дана; 2. Сілекейді жинауға арналған зонд-тампон - 1 дана; 3. Пластик пробирка - 1 дана;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№6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біреуден он алтыға дейін түрін бірмезгілде анықтауға арналған бірден он алтыға дейін тест жолағы бар банка - 150 дана; 2. Сілекейді жинауға арналған зонд-тампон - 150 дана;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(150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3699519,45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№2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біреуін анықтауға арналған бір тест жолағы бар тест-кассета - 8 дана; 2. Сілекейді жинауға арналған зонд-тампон - 8 дана; 3. Пластик пробирка - 8 дана; 4.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(8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дейінгі есірткі және психотроптық заттарды анықтауға арналған жинақтағы экспресс-тесттер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"Сілекейде бірден он алтыға дейін есірткі және психотроптық заттарды анықтауға арналған жинақтағы экспресс-тесттер" – бұл адам сілекейінде есірткі және психотроптық заттарды сапалы анықтауға арналған жылдам визуальді иммунохроматографиялық экспресс-тест. Пайдаланылатын тест-жолақтардың санына (бірмезгілде жиырма сегіз есірткі және психотроптық заттың біреуінен он алтыға дейін айқындалатын) және пайдаланудың өзге де жағдайларына байланысты, тест-жолақтарды өндіруші кассеталар мен банкаларға жиынтықтай алады. Сілекейде бірден он алтыға дейінгі есірткі және психотроптық заттарды анықтауға арналған жинақтағы экспресс-тесттер №5 1. Ылғал сіңіргішімен (силикагель) жеке фольгаға қапталған есірткі және психотроптық заттардың жиырма сегіз түрінің (ALP, AMP, BAR, BUP, BZO, COC, COT, DIA, EDDP, FYL, K2, K3, KET, 6-MAM, MDMA, MDPV, MET, MQL, MTD, OPI, OXY, PCP, PGB, PPX, TCA, THC/Metabolite, THC/Parent, TML) біреуден он алтыға дейін түрін бірмезгілде анықтауға арналған бірден он алтыға дейін тест жолағы бар банка - 1 дана; 2. Сілекейді жинауға арналған зонд-тампон - 1 дана; 3. Қолдану жөніндегі нұсқаулық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банка)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 Есірткі құралдар және психотроптық заттарды анықтауға арналған жинақтағы экспресс-тесттер №4 1. Ылғал сіңіргіш (силикагель) бар фольгаға жеке қапталған есірткі және психотроптық заттардың он алты түрінің (AMP, BAR, BUP, BZO, COC, COT, EDDP, MDMA, MET, MTD, OPI, OXY, PCP, PPX, TCA, THC) екіден беске дейін анықтауға арналған екіден беске дейін тест-жолағы бар тест-кассета - 20 дана; 2. Қолдану жөніндегі нұсқаулық - 1 дана; 3. Бір рет қолданылатын пластикалық пипетка - 20 дана;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тест-кассет)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 Есірткі құралдар және психотроптық заттарды анықтауға арналған жинақтағы экспресс-тесттер №1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біреуін анықтауға арналған бір тест-жолағы бар тест-кассета - 1 дана.; 2. Қолдану жөніндегі нұсқаулық - 1 дана.; 3. Бір рет қолданылатын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Экспресс-тесты в наборе для определения наркотических средств и психотропных веществ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 Экспресс-тесты в наборе для определения наркотических средств и психотропных веществ №3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екіден беске дейін анықтауға арналған екіден беске дейін тест-жолағы бар тест-кассета - 1 дана; 2. Қолдану жөніндегі нұсқаулық - 1 дана; 3. Бір рет қолданылатын пластикалық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 және психотроптық заттарды анықтауға арналған жинақтағы экспресс-тесттер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құралдарды және психотроптық заттарды анықтауға арналған жинақтағы экспресс-тесттер" - бұл жаңа алынған қандағы, сарысудағы және плазмадағы есірткі құралдар мен психотроптық заттарды сапалы анықтауға арналған бір сатылы иммунохроматографиялық тест.Есірткі құралдар және психотроптық заттарды анықтауға арналған жинақтағы экспресс-тесттер №2 1. Ылғал сіңіргіш (силикагель) бар фольгаға жеке қапталған есірткі құралдары мен психотроптық заттардың он алты түрінің (AMP, BAR, BUP, BZO, COC, COT, EDDP, MDMA, MET, MTD, OPI, OXY, PCP, PPX, TCA, THC) біреуін анықтауға арналған бір тест-жолағы бар тест-кассета - 25 дана; 2. Қолдану жөніндегі нұсқаулық - 1 дана; 3. Бір рет қолданылатын пластикалық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№7 1. Ылғал сіңіргіші (силикагель) бар фольгаға жеке қапталған 2 тест жолағы бар тест кассетасы - 25 дана; 2. Қолдану жөніндегі нұсқаулық - 1 дана; 3. Бірреттік пластик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(25 тест-кассеттер)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113458,50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класының (IgE) жалпы және аллергенге спецификалық иммуноглобулиндерін анықтауға арналған жинақтағы экспресс-тесттері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№9 1. Ылғал сіңіргіші (силикагель) бар фольгаға жеке қапталған 4 тест жолағы бар тест кассетасы - 20 дана; 2. Қолдану жөніндегі нұсқаулық - 1 дана; 3. Бірреттік пластик пипетка - 20 дана;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(20 тест-кассеттер)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178348,80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№1 1. Ылғал сіңіргіші (силикагель) бар фольгаға жеке қапталған 1 тест жолағы бар тест кассетасы - 1 дана .; 2. Қолдану жөніндегі нұсқаулық - 1 дана.; 3. Бірреттік пластик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№8 1. Ылғал сіңіргіші (силикагель) бар фольгаға жеке қапталған 3 тест жолағы бар тест кассетасы - 20 дана; 2. Қолдану жөніндегі нұсқаулық - 1 дана 3. Бірреттік пластик пипетка - 20 дана.;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тест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№4 1. Ылғал сіңіргіші (силикагель) бар фольгаға жеке қапталған 4 тест жолағы бар тест кассетасы - 1 дана; 2. Қолдану жөніндегі нұсқаулық - 1 дана; 3. Бірреттік пластик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(1тест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№3 1. Ылғал сіңіргіші (силикагель) бар фольгаға жеке оралған 3 тестті тест кассетасы - 1 дана; 2. Қолдану жөніндегі нұсқаулық - 1 дана; 3. Бірреттік пластик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сынақ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№6 1. Ылғал сіңіргіші (силикагель) бар фольгаға жеке қапталған 1 тест жолағы бар тест кассетасы - 25 дана; 2. Қолдану жөніндегі нұсқаулық - 1 дана; 3. Бірреттік пластик пипетка - 25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(25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№5 1. Ылғал сіңіргіші (силикагель) бар фольгаға жеке қапталған 5 тест жолағы бар тест кассетасы - 1 дана; 2. Қолдану жөніндегі нұсқаулық - 1 дана; 3. Бірреттік пластик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№2 1. Ылғал сіңіргіші (силикагель) бар фольгаға жеке қапталған 2 тест жолағы бар тест кассетасы - 1 дана; 2. Қолдану жөніндегі нұсқаулық - 1 дана; 3. Бірреттік пластик пипетка - 1 дана; 4. Буферлік ерітінді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(1 сынақ кассетасы)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 класының (IgE) жалпы және аллергенге спецификалық иммуноглобулиндерін анықтауға арналған жинақтағы экспресс-тесттері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класының (IgE) жалпы және аллергенге спецификалық иммуноглобулиндерін анықтауға арналған жинақтағы экспресс-тесттері" - бұл адамның жаңа алынған қанының, сарысуының және плазмасының үлгілерінде Е (IgE) жалпы және аллергенге спецификалық иммуноглобулиндерін сапалы анықтау үшін қолданылатын жылдам визуальді иммунохроматографиялық тест. Е класының (IgE) жалпы және аллергенге спецификалық иммуноглобулиндерін анықтауға арналған жинақтағы экспресс-тесттері №10 1. Ылғал сіңіргіші (силикагель) бар фольгаға жеке қапталған 5 тест жолағы бар тест кассетасы - 20 дана; 2. Қолдану жөніндегі нұсқаулық - 1 дана; 3. Бірреттік пластик пипетка - 20 дана; 4. Буферлік ерітінді - 2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 (20 сынақ таспасы)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реттік стерильді акушерлік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 дана. 2. Тоқыма емес материалдан жасалған жайма 140см х 80см-1 дана. 3. Тоқыма емес материалдан жасалған сүрткі 80см х 70см-2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алжапқыштың тығыздығы 35 грамм/ш. м. – 1 дана; 2. жең тығыздығы 42 грамм/ш. м.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өрісті шектеуге арналған стерильді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0,7 м х 0,8 м жаялық, тығыздығы 42 грамм/ш. м. - 1 дана; 2. жабысқақ жиегі 2,0 м х 1,4 м жаялық, тығыздығы 42 грамм/ш. м. - 1 дана;3. көп қабатты жаялық 0,6 м х 0,6 м, тығыздығы 50 грамм/ш. м. – 1 дана;4. сүрткі 0,8 м х 0,7 м, тығыздығы 25 грамм/ш. м. – 1 дана 5. жайма 2,0 м х 1,4 м ауданы 25 г / м ш. - 1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ерітінділерді құюға арналған стерильді жүйе, инемен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21Gх1 1/2" (0.8х38мм)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HbA1c бар тест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тест-жолақтар, кодтаумен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тест-жолақтар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2 (мл) полимерлі материалдан жасалады. Шприцтер тиісті өлшемдегі инелермен жабдықталған: 23G x 1” (0,6мм х 25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5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5 (мл) полимерлі материалдан жасалады. Шприцтер тиісті өлшемдегі инелермен жабдықталған: 22G x 1½” (0,7 мм х 40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шприцтер, қауіпсіз, көлемі 10 (мл) 3 компонентті, инелермен, стерильді, бір рет қолданылатын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10 (мл) полимерлі материалдан жасалады. Шприцтер тиісті өлшемдегі инелермен жабдықталған: 21G x 1½” (0,8 мм х 40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қауіпсіз, көлемі 20 (мл) 3 компонентті, инелері бар, стерильді, бір рет қолданылатын шприцтер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Инъекциялық шприц 3 компоненттен тұрады: цилиндр, шток-поршень және тығыздағыш. Көлемі 20 (мл) полимерлі материалдан жасалады. Шприцтер тиісті өлшемдегі инелермен жабдықталған: 20G x 1½” (0,9 мм х 40 мм). Инелер тот баспайтын болаттан жасалған, өздігінен герметизацияланатын қалпақшамен жабдықталған.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класты медициналық қалдықтарды қауіпсіз жоюға арналған контейнер (қорап), 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медициналық қалдықтарды қауіпсіз жоюға арналған контейнер (қорап),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класты медициналық қалдықтарды қауіпсіз жоюға арналған контейнер (қорап), 10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және "В" класындағы медициналық қалдықтарды қауіпсіз жоюға арналған контейнер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медициналық қалдықтарды қауіпсіз жоюға арналған контейнер (қорап), 5 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