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96d2" w14:textId="dcb9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9 тамыздағы № 524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толықтырулар енгізілсін: </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қызметтерге арналған </w:t>
      </w:r>
      <w:r>
        <w:rPr>
          <w:rFonts w:ascii="Times New Roman"/>
          <w:b w:val="false"/>
          <w:i w:val="false"/>
          <w:color w:val="000000"/>
          <w:sz w:val="28"/>
        </w:rPr>
        <w:t>тарифтер</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мынадай мазмұндағы реттік нөмірлері 1494-1, 1494-2, 1494-3 жолдарымен толықтырылсын: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сәулелік терапия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терапия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1 081 701, 27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томографиямен (ПЭТ/МРТ) біріктірілген позитронды эмиссиялық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5"/>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 тамыздан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