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6807a" w14:textId="57680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5 желтоқсандағы № 160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1-қосымшаға сәйкес бекітілген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w:t>
      </w:r>
      <w:r>
        <w:rPr>
          <w:rFonts w:ascii="Times New Roman"/>
          <w:b w:val="false"/>
          <w:i w:val="false"/>
          <w:color w:val="000000"/>
          <w:sz w:val="28"/>
        </w:rPr>
        <w:t>шекті бағаларда</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реттік нөмірі 37-жол мынадай редакцияда жазылсын:</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P02CA03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Албендазол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364,05</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реттік нөмірі 48-жол мынадай редакцияда жазылсын:</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Аминокапрон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651,28</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реттік нөмірі 50-жол мынадай редакцияда жазылсын:</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Аминофиллин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2,4%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реттік нөмірі 90-жол мынадай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A11GA01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Аскорбин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реттік нөмірі 144-жол мынадай редакцияда жазылсын:</w:t>
      </w:r>
    </w:p>
    <w:bookmarkEnd w:id="15"/>
    <w:bookmarkStart w:name="z20" w:id="16"/>
    <w:p>
      <w:pPr>
        <w:spacing w:after="0"/>
        <w:ind w:left="0"/>
        <w:jc w:val="both"/>
      </w:pPr>
      <w:r>
        <w:rPr>
          <w:rFonts w:ascii="Times New Roman"/>
          <w:b w:val="false"/>
          <w:i w:val="false"/>
          <w:color w:val="000000"/>
          <w:sz w:val="28"/>
        </w:rPr>
        <w:t>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w:t>
            </w:r>
          </w:p>
        </w:tc>
      </w:tr>
    </w:tbl>
    <w:bookmarkStart w:name="z21" w:id="17"/>
    <w:p>
      <w:pPr>
        <w:spacing w:after="0"/>
        <w:ind w:left="0"/>
        <w:jc w:val="both"/>
      </w:pPr>
      <w:r>
        <w:rPr>
          <w:rFonts w:ascii="Times New Roman"/>
          <w:b w:val="false"/>
          <w:i w:val="false"/>
          <w:color w:val="000000"/>
          <w:sz w:val="28"/>
        </w:rPr>
        <w:t>
      ";</w:t>
      </w:r>
    </w:p>
    <w:bookmarkEnd w:id="17"/>
    <w:bookmarkStart w:name="z22" w:id="18"/>
    <w:p>
      <w:pPr>
        <w:spacing w:after="0"/>
        <w:ind w:left="0"/>
        <w:jc w:val="both"/>
      </w:pPr>
      <w:r>
        <w:rPr>
          <w:rFonts w:ascii="Times New Roman"/>
          <w:b w:val="false"/>
          <w:i w:val="false"/>
          <w:color w:val="000000"/>
          <w:sz w:val="28"/>
        </w:rPr>
        <w:t>
      реттік нөмірі 146-жол мынадай редакцияда жазылсын:</w:t>
      </w:r>
    </w:p>
    <w:bookmarkEnd w:id="18"/>
    <w:bookmarkStart w:name="z23"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C07AB07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Бисопролол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bl>
    <w:bookmarkStart w:name="z24" w:id="20"/>
    <w:p>
      <w:pPr>
        <w:spacing w:after="0"/>
        <w:ind w:left="0"/>
        <w:jc w:val="both"/>
      </w:pPr>
      <w:r>
        <w:rPr>
          <w:rFonts w:ascii="Times New Roman"/>
          <w:b w:val="false"/>
          <w:i w:val="false"/>
          <w:color w:val="000000"/>
          <w:sz w:val="28"/>
        </w:rPr>
        <w:t>
      ";</w:t>
      </w:r>
    </w:p>
    <w:bookmarkEnd w:id="20"/>
    <w:bookmarkStart w:name="z25" w:id="21"/>
    <w:p>
      <w:pPr>
        <w:spacing w:after="0"/>
        <w:ind w:left="0"/>
        <w:jc w:val="both"/>
      </w:pPr>
      <w:r>
        <w:rPr>
          <w:rFonts w:ascii="Times New Roman"/>
          <w:b w:val="false"/>
          <w:i w:val="false"/>
          <w:color w:val="000000"/>
          <w:sz w:val="28"/>
        </w:rPr>
        <w:t>
      реттік нөмірі 173-жол мынадай редакцияда жазылсын:</w:t>
      </w:r>
    </w:p>
    <w:bookmarkEnd w:id="21"/>
    <w:bookmarkStart w:name="z26" w:id="22"/>
    <w:p>
      <w:pPr>
        <w:spacing w:after="0"/>
        <w:ind w:left="0"/>
        <w:jc w:val="both"/>
      </w:pPr>
      <w:r>
        <w:rPr>
          <w:rFonts w:ascii="Times New Roman"/>
          <w:b w:val="false"/>
          <w:i w:val="false"/>
          <w:color w:val="000000"/>
          <w:sz w:val="28"/>
        </w:rPr>
        <w:t>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N03AG01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Вальпрой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w:t>
            </w:r>
          </w:p>
        </w:tc>
      </w:tr>
    </w:tbl>
    <w:bookmarkStart w:name="z27" w:id="23"/>
    <w:p>
      <w:pPr>
        <w:spacing w:after="0"/>
        <w:ind w:left="0"/>
        <w:jc w:val="both"/>
      </w:pPr>
      <w:r>
        <w:rPr>
          <w:rFonts w:ascii="Times New Roman"/>
          <w:b w:val="false"/>
          <w:i w:val="false"/>
          <w:color w:val="000000"/>
          <w:sz w:val="28"/>
        </w:rPr>
        <w:t>
      ";</w:t>
      </w:r>
    </w:p>
    <w:bookmarkEnd w:id="23"/>
    <w:bookmarkStart w:name="z28" w:id="24"/>
    <w:p>
      <w:pPr>
        <w:spacing w:after="0"/>
        <w:ind w:left="0"/>
        <w:jc w:val="both"/>
      </w:pPr>
      <w:r>
        <w:rPr>
          <w:rFonts w:ascii="Times New Roman"/>
          <w:b w:val="false"/>
          <w:i w:val="false"/>
          <w:color w:val="000000"/>
          <w:sz w:val="28"/>
        </w:rPr>
        <w:t>
      реттік нөмірі 203-жол мынадай редакцияда жазылсын:</w:t>
      </w:r>
    </w:p>
    <w:bookmarkEnd w:id="24"/>
    <w:bookmarkStart w:name="z2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J01GB03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Гентамицин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4%,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88,28</w:t>
            </w:r>
          </w:p>
        </w:tc>
      </w:tr>
    </w:tbl>
    <w:bookmarkStart w:name="z30" w:id="26"/>
    <w:p>
      <w:pPr>
        <w:spacing w:after="0"/>
        <w:ind w:left="0"/>
        <w:jc w:val="both"/>
      </w:pP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реттік нөмірлері 217, 218 және 219-жолдар мынадай редакцияда жазылсын:</w:t>
      </w:r>
    </w:p>
    <w:bookmarkEnd w:id="27"/>
    <w:bookmarkStart w:name="z3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3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A10BB12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Глимепирид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w:t>
            </w:r>
          </w:p>
        </w:tc>
      </w:tr>
    </w:tbl>
    <w:bookmarkStart w:name="z33" w:id="29"/>
    <w:p>
      <w:pPr>
        <w:spacing w:after="0"/>
        <w:ind w:left="0"/>
        <w:jc w:val="both"/>
      </w:pP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реттік нөмірі 224-жол мынадай редакцияда жазылсын:</w:t>
      </w:r>
    </w:p>
    <w:bookmarkEnd w:id="30"/>
    <w:bookmarkStart w:name="z35"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B05CX01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40%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94,16</w:t>
            </w:r>
          </w:p>
        </w:tc>
      </w:tr>
    </w:tbl>
    <w:bookmarkStart w:name="z36" w:id="32"/>
    <w:p>
      <w:pPr>
        <w:spacing w:after="0"/>
        <w:ind w:left="0"/>
        <w:jc w:val="both"/>
      </w:pPr>
      <w:r>
        <w:rPr>
          <w:rFonts w:ascii="Times New Roman"/>
          <w:b w:val="false"/>
          <w:i w:val="false"/>
          <w:color w:val="000000"/>
          <w:sz w:val="28"/>
        </w:rPr>
        <w:t>
      ";</w:t>
      </w:r>
    </w:p>
    <w:bookmarkEnd w:id="32"/>
    <w:bookmarkStart w:name="z37" w:id="33"/>
    <w:p>
      <w:pPr>
        <w:spacing w:after="0"/>
        <w:ind w:left="0"/>
        <w:jc w:val="both"/>
      </w:pPr>
      <w:r>
        <w:rPr>
          <w:rFonts w:ascii="Times New Roman"/>
          <w:b w:val="false"/>
          <w:i w:val="false"/>
          <w:color w:val="000000"/>
          <w:sz w:val="28"/>
        </w:rPr>
        <w:t>
      реттік нөмірлері 261 және 262-жолдар мынадай редакцияда жазылсын:</w:t>
      </w:r>
    </w:p>
    <w:bookmarkEnd w:id="33"/>
    <w:bookmarkStart w:name="z38"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B05AA05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Декстран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10 %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полипропилен контейнері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3112,69</w:t>
            </w:r>
          </w:p>
        </w:tc>
      </w:tr>
    </w:tbl>
    <w:bookmarkStart w:name="z39" w:id="35"/>
    <w:p>
      <w:pPr>
        <w:spacing w:after="0"/>
        <w:ind w:left="0"/>
        <w:jc w:val="both"/>
      </w:pPr>
      <w:r>
        <w:rPr>
          <w:rFonts w:ascii="Times New Roman"/>
          <w:b w:val="false"/>
          <w:i w:val="false"/>
          <w:color w:val="000000"/>
          <w:sz w:val="28"/>
        </w:rPr>
        <w:t>
      ";</w:t>
      </w:r>
    </w:p>
    <w:bookmarkEnd w:id="35"/>
    <w:bookmarkStart w:name="z40" w:id="36"/>
    <w:p>
      <w:pPr>
        <w:spacing w:after="0"/>
        <w:ind w:left="0"/>
        <w:jc w:val="both"/>
      </w:pPr>
      <w:r>
        <w:rPr>
          <w:rFonts w:ascii="Times New Roman"/>
          <w:b w:val="false"/>
          <w:i w:val="false"/>
          <w:color w:val="000000"/>
          <w:sz w:val="28"/>
        </w:rPr>
        <w:t>
      реттік нөмірі 284-жол мынадай редакцияда жазылсын:</w:t>
      </w:r>
    </w:p>
    <w:bookmarkEnd w:id="36"/>
    <w:bookmarkStart w:name="z4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R06AA02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Дифенгидрамин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bl>
    <w:bookmarkStart w:name="z42" w:id="38"/>
    <w:p>
      <w:pPr>
        <w:spacing w:after="0"/>
        <w:ind w:left="0"/>
        <w:jc w:val="both"/>
      </w:pPr>
      <w:r>
        <w:rPr>
          <w:rFonts w:ascii="Times New Roman"/>
          <w:b w:val="false"/>
          <w:i w:val="false"/>
          <w:color w:val="000000"/>
          <w:sz w:val="28"/>
        </w:rPr>
        <w:t xml:space="preserve">
      "; </w:t>
      </w:r>
    </w:p>
    <w:bookmarkEnd w:id="38"/>
    <w:bookmarkStart w:name="z43" w:id="39"/>
    <w:p>
      <w:pPr>
        <w:spacing w:after="0"/>
        <w:ind w:left="0"/>
        <w:jc w:val="both"/>
      </w:pPr>
      <w:r>
        <w:rPr>
          <w:rFonts w:ascii="Times New Roman"/>
          <w:b w:val="false"/>
          <w:i w:val="false"/>
          <w:color w:val="000000"/>
          <w:sz w:val="28"/>
        </w:rPr>
        <w:t>
      реттік нөмірі 323-жол мынадай редакцияда жазылсын:</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M05BA08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Золедрон қышқылы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дайындауға арналған концентрат 4 мг / 5 мл/венаішіне енгізу үшін ерітінді дайындауға арналған лиофилизирленген ұнтақ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18268,13</w:t>
            </w:r>
          </w:p>
        </w:tc>
      </w:tr>
    </w:tbl>
    <w:bookmarkStart w:name="z45" w:id="41"/>
    <w:p>
      <w:pPr>
        <w:spacing w:after="0"/>
        <w:ind w:left="0"/>
        <w:jc w:val="both"/>
      </w:pPr>
      <w:r>
        <w:rPr>
          <w:rFonts w:ascii="Times New Roman"/>
          <w:b w:val="false"/>
          <w:i w:val="false"/>
          <w:color w:val="000000"/>
          <w:sz w:val="28"/>
        </w:rPr>
        <w:t xml:space="preserve">
      "; </w:t>
      </w:r>
    </w:p>
    <w:bookmarkEnd w:id="41"/>
    <w:bookmarkStart w:name="z46" w:id="42"/>
    <w:p>
      <w:pPr>
        <w:spacing w:after="0"/>
        <w:ind w:left="0"/>
        <w:jc w:val="both"/>
      </w:pPr>
      <w:r>
        <w:rPr>
          <w:rFonts w:ascii="Times New Roman"/>
          <w:b w:val="false"/>
          <w:i w:val="false"/>
          <w:color w:val="000000"/>
          <w:sz w:val="28"/>
        </w:rPr>
        <w:t>
      реттік нөмірлері 329 және 330-жолдар мынадай редакцияда жазылсын:</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арқылы қолдануға арналған суспензия 100мг/5мл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Ибупрофен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xml:space="preserve">
      реттік нөмірі, 368-жолдар мынадай редакцияда жазылсын: </w:t>
      </w:r>
    </w:p>
    <w:bookmarkEnd w:id="45"/>
    <w:bookmarkStart w:name="z50"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A10AE04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 гларгин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қадамымен 50 картриджге 1 шприц-қаламы есебінен жиынтықта шприц-қаламы бар 3 мл картридждердегі 100 бірлік/мл ерітінді. Оны картридждерде емес, толтырылған шприц - қаламды жеткізуге болады, бұл жағдайда инсулинге шприц –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картридж/ шприц- қалам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3401,52</w:t>
            </w:r>
          </w:p>
        </w:tc>
      </w:tr>
    </w:tbl>
    <w:bookmarkStart w:name="z51" w:id="47"/>
    <w:p>
      <w:pPr>
        <w:spacing w:after="0"/>
        <w:ind w:left="0"/>
        <w:jc w:val="both"/>
      </w:pPr>
      <w:r>
        <w:rPr>
          <w:rFonts w:ascii="Times New Roman"/>
          <w:b w:val="false"/>
          <w:i w:val="false"/>
          <w:color w:val="000000"/>
          <w:sz w:val="28"/>
        </w:rPr>
        <w:t>
      ";</w:t>
      </w:r>
    </w:p>
    <w:bookmarkEnd w:id="47"/>
    <w:bookmarkStart w:name="z52" w:id="48"/>
    <w:p>
      <w:pPr>
        <w:spacing w:after="0"/>
        <w:ind w:left="0"/>
        <w:jc w:val="both"/>
      </w:pPr>
      <w:r>
        <w:rPr>
          <w:rFonts w:ascii="Times New Roman"/>
          <w:b w:val="false"/>
          <w:i w:val="false"/>
          <w:color w:val="000000"/>
          <w:sz w:val="28"/>
        </w:rPr>
        <w:t>
      реттік нөмірі 377-жол мынадай редакцияда жазылсын:</w:t>
      </w:r>
    </w:p>
    <w:bookmarkEnd w:id="48"/>
    <w:bookmarkStart w:name="z53"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L04AB02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Инфликсимаб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 үшін ерітінді дайындауға арналған концентрат дайындауға арналған лиофилизирленген ұнтақ, 100 мг, биосимиляр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104455,97</w:t>
            </w:r>
          </w:p>
        </w:tc>
      </w:tr>
    </w:tbl>
    <w:bookmarkStart w:name="z54" w:id="50"/>
    <w:p>
      <w:pPr>
        <w:spacing w:after="0"/>
        <w:ind w:left="0"/>
        <w:jc w:val="both"/>
      </w:pPr>
      <w:r>
        <w:rPr>
          <w:rFonts w:ascii="Times New Roman"/>
          <w:b w:val="false"/>
          <w:i w:val="false"/>
          <w:color w:val="000000"/>
          <w:sz w:val="28"/>
        </w:rPr>
        <w:t>
      ";</w:t>
      </w:r>
    </w:p>
    <w:bookmarkEnd w:id="50"/>
    <w:bookmarkStart w:name="z55" w:id="51"/>
    <w:p>
      <w:pPr>
        <w:spacing w:after="0"/>
        <w:ind w:left="0"/>
        <w:jc w:val="both"/>
      </w:pPr>
      <w:r>
        <w:rPr>
          <w:rFonts w:ascii="Times New Roman"/>
          <w:b w:val="false"/>
          <w:i w:val="false"/>
          <w:color w:val="000000"/>
          <w:sz w:val="28"/>
        </w:rPr>
        <w:t xml:space="preserve">
      реттік нөмірі 391-жол мынадай редакцияда жазылсын: </w:t>
      </w:r>
    </w:p>
    <w:bookmarkEnd w:id="51"/>
    <w:bookmarkStart w:name="z56"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Йогексол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350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2734,95</w:t>
            </w:r>
          </w:p>
        </w:tc>
      </w:tr>
    </w:tbl>
    <w:bookmarkStart w:name="z57" w:id="53"/>
    <w:p>
      <w:pPr>
        <w:spacing w:after="0"/>
        <w:ind w:left="0"/>
        <w:jc w:val="both"/>
      </w:pPr>
      <w:r>
        <w:rPr>
          <w:rFonts w:ascii="Times New Roman"/>
          <w:b w:val="false"/>
          <w:i w:val="false"/>
          <w:color w:val="000000"/>
          <w:sz w:val="28"/>
        </w:rPr>
        <w:t>
      ";</w:t>
      </w:r>
    </w:p>
    <w:bookmarkEnd w:id="53"/>
    <w:bookmarkStart w:name="z58" w:id="54"/>
    <w:p>
      <w:pPr>
        <w:spacing w:after="0"/>
        <w:ind w:left="0"/>
        <w:jc w:val="both"/>
      </w:pPr>
      <w:r>
        <w:rPr>
          <w:rFonts w:ascii="Times New Roman"/>
          <w:b w:val="false"/>
          <w:i w:val="false"/>
          <w:color w:val="000000"/>
          <w:sz w:val="28"/>
        </w:rPr>
        <w:t>
      реттік нөмірлері 393, 394 және 395-жолдар мынадай редакцияда жазылсын:</w:t>
      </w:r>
    </w:p>
    <w:bookmarkEnd w:id="54"/>
    <w:bookmarkStart w:name="z59"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V08AB09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Йодиксанол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320 мг/мл 50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5923,33</w:t>
            </w:r>
          </w:p>
        </w:tc>
      </w:tr>
    </w:tbl>
    <w:bookmarkStart w:name="z60" w:id="56"/>
    <w:p>
      <w:pPr>
        <w:spacing w:after="0"/>
        <w:ind w:left="0"/>
        <w:jc w:val="both"/>
      </w:pPr>
      <w:r>
        <w:rPr>
          <w:rFonts w:ascii="Times New Roman"/>
          <w:b w:val="false"/>
          <w:i w:val="false"/>
          <w:color w:val="000000"/>
          <w:sz w:val="28"/>
        </w:rPr>
        <w:t>
      ";</w:t>
      </w:r>
    </w:p>
    <w:bookmarkEnd w:id="56"/>
    <w:bookmarkStart w:name="z61" w:id="57"/>
    <w:p>
      <w:pPr>
        <w:spacing w:after="0"/>
        <w:ind w:left="0"/>
        <w:jc w:val="both"/>
      </w:pPr>
      <w:r>
        <w:rPr>
          <w:rFonts w:ascii="Times New Roman"/>
          <w:b w:val="false"/>
          <w:i w:val="false"/>
          <w:color w:val="000000"/>
          <w:sz w:val="28"/>
        </w:rPr>
        <w:t>
      реттік нөмірі 405-жол мынадай редакцияда жазылсын:</w:t>
      </w:r>
    </w:p>
    <w:bookmarkEnd w:id="57"/>
    <w:bookmarkStart w:name="z62"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B05XA01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40 мг/мл 10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88,34</w:t>
            </w:r>
          </w:p>
        </w:tc>
      </w:tr>
    </w:tbl>
    <w:bookmarkStart w:name="z63" w:id="59"/>
    <w:p>
      <w:pPr>
        <w:spacing w:after="0"/>
        <w:ind w:left="0"/>
        <w:jc w:val="both"/>
      </w:pPr>
      <w:r>
        <w:rPr>
          <w:rFonts w:ascii="Times New Roman"/>
          <w:b w:val="false"/>
          <w:i w:val="false"/>
          <w:color w:val="000000"/>
          <w:sz w:val="28"/>
        </w:rPr>
        <w:t>
      ";</w:t>
      </w:r>
    </w:p>
    <w:bookmarkEnd w:id="59"/>
    <w:bookmarkStart w:name="z64" w:id="60"/>
    <w:p>
      <w:pPr>
        <w:spacing w:after="0"/>
        <w:ind w:left="0"/>
        <w:jc w:val="both"/>
      </w:pPr>
      <w:r>
        <w:rPr>
          <w:rFonts w:ascii="Times New Roman"/>
          <w:b w:val="false"/>
          <w:i w:val="false"/>
          <w:color w:val="000000"/>
          <w:sz w:val="28"/>
        </w:rPr>
        <w:t>
      реттік нөмірі 442-жол мынадай редакцияда жазылсын:</w:t>
      </w:r>
    </w:p>
    <w:bookmarkEnd w:id="60"/>
    <w:bookmarkStart w:name="z65"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M01AB15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Кеторолак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бұлшықет ішіне енгізуге арналған ерітінді 30 мг/мл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100,91</w:t>
            </w:r>
          </w:p>
        </w:tc>
      </w:tr>
    </w:tbl>
    <w:bookmarkStart w:name="z66" w:id="62"/>
    <w:p>
      <w:pPr>
        <w:spacing w:after="0"/>
        <w:ind w:left="0"/>
        <w:jc w:val="both"/>
      </w:pPr>
      <w:r>
        <w:rPr>
          <w:rFonts w:ascii="Times New Roman"/>
          <w:b w:val="false"/>
          <w:i w:val="false"/>
          <w:color w:val="000000"/>
          <w:sz w:val="28"/>
        </w:rPr>
        <w:t>
      ";</w:t>
      </w:r>
    </w:p>
    <w:bookmarkEnd w:id="62"/>
    <w:bookmarkStart w:name="z67" w:id="63"/>
    <w:p>
      <w:pPr>
        <w:spacing w:after="0"/>
        <w:ind w:left="0"/>
        <w:jc w:val="both"/>
      </w:pPr>
      <w:r>
        <w:rPr>
          <w:rFonts w:ascii="Times New Roman"/>
          <w:b w:val="false"/>
          <w:i w:val="false"/>
          <w:color w:val="000000"/>
          <w:sz w:val="28"/>
        </w:rPr>
        <w:t>
      реттік нөмірі 454-жол мынадай редакцияда жазылсын:</w:t>
      </w:r>
    </w:p>
    <w:bookmarkEnd w:id="63"/>
    <w:bookmarkStart w:name="z68" w:id="64"/>
    <w:p>
      <w:pPr>
        <w:spacing w:after="0"/>
        <w:ind w:left="0"/>
        <w:jc w:val="both"/>
      </w:pPr>
      <w:r>
        <w:rPr>
          <w:rFonts w:ascii="Times New Roman"/>
          <w:b w:val="false"/>
          <w:i w:val="false"/>
          <w:color w:val="000000"/>
          <w:sz w:val="28"/>
        </w:rPr>
        <w:t>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N03AE01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Клоназепам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таблетки 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87,43</w:t>
            </w:r>
          </w:p>
        </w:tc>
      </w:tr>
    </w:tbl>
    <w:bookmarkStart w:name="z69" w:id="65"/>
    <w:p>
      <w:pPr>
        <w:spacing w:after="0"/>
        <w:ind w:left="0"/>
        <w:jc w:val="both"/>
      </w:pPr>
      <w:r>
        <w:rPr>
          <w:rFonts w:ascii="Times New Roman"/>
          <w:b w:val="false"/>
          <w:i w:val="false"/>
          <w:color w:val="000000"/>
          <w:sz w:val="28"/>
        </w:rPr>
        <w:t>
      ";</w:t>
      </w:r>
    </w:p>
    <w:bookmarkEnd w:id="65"/>
    <w:bookmarkStart w:name="z70" w:id="66"/>
    <w:p>
      <w:pPr>
        <w:spacing w:after="0"/>
        <w:ind w:left="0"/>
        <w:jc w:val="both"/>
      </w:pPr>
      <w:r>
        <w:rPr>
          <w:rFonts w:ascii="Times New Roman"/>
          <w:b w:val="false"/>
          <w:i w:val="false"/>
          <w:color w:val="000000"/>
          <w:sz w:val="28"/>
        </w:rPr>
        <w:t>
      реттік нөмірлері 530 және 531-жолдар мынадай редакцияда жазылсын:</w:t>
      </w:r>
    </w:p>
    <w:bookmarkEnd w:id="66"/>
    <w:bookmarkStart w:name="z71"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3,5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Лидокаин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44,96</w:t>
            </w:r>
          </w:p>
        </w:tc>
      </w:tr>
    </w:tbl>
    <w:bookmarkStart w:name="z72" w:id="68"/>
    <w:p>
      <w:pPr>
        <w:spacing w:after="0"/>
        <w:ind w:left="0"/>
        <w:jc w:val="both"/>
      </w:pPr>
      <w:r>
        <w:rPr>
          <w:rFonts w:ascii="Times New Roman"/>
          <w:b w:val="false"/>
          <w:i w:val="false"/>
          <w:color w:val="000000"/>
          <w:sz w:val="28"/>
        </w:rPr>
        <w:t>
      ";</w:t>
      </w:r>
    </w:p>
    <w:bookmarkEnd w:id="68"/>
    <w:bookmarkStart w:name="z73" w:id="69"/>
    <w:p>
      <w:pPr>
        <w:spacing w:after="0"/>
        <w:ind w:left="0"/>
        <w:jc w:val="both"/>
      </w:pPr>
      <w:r>
        <w:rPr>
          <w:rFonts w:ascii="Times New Roman"/>
          <w:b w:val="false"/>
          <w:i w:val="false"/>
          <w:color w:val="000000"/>
          <w:sz w:val="28"/>
        </w:rPr>
        <w:t>
      реттік нөмірлері 553 және 554-жолдар мынадай редакцияда жазылсын:</w:t>
      </w:r>
    </w:p>
    <w:bookmarkEnd w:id="69"/>
    <w:bookmarkStart w:name="z74" w:id="70"/>
    <w:p>
      <w:pPr>
        <w:spacing w:after="0"/>
        <w:ind w:left="0"/>
        <w:jc w:val="both"/>
      </w:pPr>
      <w:r>
        <w:rPr>
          <w:rFonts w:ascii="Times New Roman"/>
          <w:b w:val="false"/>
          <w:i w:val="false"/>
          <w:color w:val="000000"/>
          <w:sz w:val="28"/>
        </w:rPr>
        <w:t>
      "</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200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B05BC01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инфузияға арналған ерітінді 15% 400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 контейнер/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1087,45</w:t>
            </w:r>
          </w:p>
        </w:tc>
      </w:tr>
    </w:tbl>
    <w:bookmarkStart w:name="z75" w:id="71"/>
    <w:p>
      <w:pPr>
        <w:spacing w:after="0"/>
        <w:ind w:left="0"/>
        <w:jc w:val="both"/>
      </w:pPr>
      <w:r>
        <w:rPr>
          <w:rFonts w:ascii="Times New Roman"/>
          <w:b w:val="false"/>
          <w:i w:val="false"/>
          <w:color w:val="000000"/>
          <w:sz w:val="28"/>
        </w:rPr>
        <w:t>
      ";</w:t>
      </w:r>
    </w:p>
    <w:bookmarkEnd w:id="71"/>
    <w:bookmarkStart w:name="z76" w:id="72"/>
    <w:p>
      <w:pPr>
        <w:spacing w:after="0"/>
        <w:ind w:left="0"/>
        <w:jc w:val="both"/>
      </w:pPr>
      <w:r>
        <w:rPr>
          <w:rFonts w:ascii="Times New Roman"/>
          <w:b w:val="false"/>
          <w:i w:val="false"/>
          <w:color w:val="000000"/>
          <w:sz w:val="28"/>
        </w:rPr>
        <w:t>
       реттік нөмірі 572-жол мынадай редакцияда жазылсын:</w:t>
      </w:r>
    </w:p>
    <w:bookmarkEnd w:id="72"/>
    <w:bookmarkStart w:name="z77"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V03AF01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ампуладағы венаішіне енгізуге арналған ерітінді 400 мг / 4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897,29</w:t>
            </w:r>
          </w:p>
        </w:tc>
      </w:tr>
    </w:tbl>
    <w:bookmarkStart w:name="z78" w:id="74"/>
    <w:p>
      <w:pPr>
        <w:spacing w:after="0"/>
        <w:ind w:left="0"/>
        <w:jc w:val="both"/>
      </w:pPr>
      <w:r>
        <w:rPr>
          <w:rFonts w:ascii="Times New Roman"/>
          <w:b w:val="false"/>
          <w:i w:val="false"/>
          <w:color w:val="000000"/>
          <w:sz w:val="28"/>
        </w:rPr>
        <w:t>
      ";</w:t>
      </w:r>
    </w:p>
    <w:bookmarkEnd w:id="74"/>
    <w:bookmarkStart w:name="z79" w:id="75"/>
    <w:p>
      <w:pPr>
        <w:spacing w:after="0"/>
        <w:ind w:left="0"/>
        <w:jc w:val="both"/>
      </w:pPr>
      <w:r>
        <w:rPr>
          <w:rFonts w:ascii="Times New Roman"/>
          <w:b w:val="false"/>
          <w:i w:val="false"/>
          <w:color w:val="000000"/>
          <w:sz w:val="28"/>
        </w:rPr>
        <w:t>
      реттік нөмірі 578-жол мынадай редакцияда жазылсын:</w:t>
      </w:r>
    </w:p>
    <w:bookmarkEnd w:id="75"/>
    <w:bookmarkStart w:name="z80"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A03FA01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Метоклопрамид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48,96</w:t>
            </w:r>
          </w:p>
        </w:tc>
      </w:tr>
    </w:tbl>
    <w:bookmarkStart w:name="z81" w:id="77"/>
    <w:p>
      <w:pPr>
        <w:spacing w:after="0"/>
        <w:ind w:left="0"/>
        <w:jc w:val="both"/>
      </w:pPr>
      <w:r>
        <w:rPr>
          <w:rFonts w:ascii="Times New Roman"/>
          <w:b w:val="false"/>
          <w:i w:val="false"/>
          <w:color w:val="000000"/>
          <w:sz w:val="28"/>
        </w:rPr>
        <w:t>
      ";</w:t>
      </w:r>
    </w:p>
    <w:bookmarkEnd w:id="77"/>
    <w:bookmarkStart w:name="z82" w:id="78"/>
    <w:p>
      <w:pPr>
        <w:spacing w:after="0"/>
        <w:ind w:left="0"/>
        <w:jc w:val="both"/>
      </w:pPr>
      <w:r>
        <w:rPr>
          <w:rFonts w:ascii="Times New Roman"/>
          <w:b w:val="false"/>
          <w:i w:val="false"/>
          <w:color w:val="000000"/>
          <w:sz w:val="28"/>
        </w:rPr>
        <w:t>
      реттік нөмірлері 602 және 603-жолдар мынадай редакцияда жазылсын:</w:t>
      </w:r>
    </w:p>
    <w:bookmarkEnd w:id="78"/>
    <w:bookmarkStart w:name="z83"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 үшін ерітінді 0,5%,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 / контейнер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J01XD01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Метронидазол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21,89</w:t>
            </w:r>
          </w:p>
        </w:tc>
      </w:tr>
    </w:tbl>
    <w:bookmarkStart w:name="z84" w:id="80"/>
    <w:p>
      <w:pPr>
        <w:spacing w:after="0"/>
        <w:ind w:left="0"/>
        <w:jc w:val="both"/>
      </w:pPr>
      <w:r>
        <w:rPr>
          <w:rFonts w:ascii="Times New Roman"/>
          <w:b w:val="false"/>
          <w:i w:val="false"/>
          <w:color w:val="000000"/>
          <w:sz w:val="28"/>
        </w:rPr>
        <w:t>
      ";</w:t>
      </w:r>
    </w:p>
    <w:bookmarkEnd w:id="80"/>
    <w:bookmarkStart w:name="z85" w:id="81"/>
    <w:p>
      <w:pPr>
        <w:spacing w:after="0"/>
        <w:ind w:left="0"/>
        <w:jc w:val="both"/>
      </w:pPr>
      <w:r>
        <w:rPr>
          <w:rFonts w:ascii="Times New Roman"/>
          <w:b w:val="false"/>
          <w:i w:val="false"/>
          <w:color w:val="000000"/>
          <w:sz w:val="28"/>
        </w:rPr>
        <w:t>
      реттік нөмірлері 621 және 622-жолдар мынадай редакцияда жазылсын:</w:t>
      </w:r>
    </w:p>
    <w:bookmarkEnd w:id="81"/>
    <w:bookmarkStart w:name="z86"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0,2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C02AC05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Моксонидин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0,4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101,53</w:t>
            </w:r>
          </w:p>
        </w:tc>
      </w:tr>
    </w:tbl>
    <w:bookmarkStart w:name="z87" w:id="83"/>
    <w:p>
      <w:pPr>
        <w:spacing w:after="0"/>
        <w:ind w:left="0"/>
        <w:jc w:val="both"/>
      </w:pPr>
      <w:r>
        <w:rPr>
          <w:rFonts w:ascii="Times New Roman"/>
          <w:b w:val="false"/>
          <w:i w:val="false"/>
          <w:color w:val="000000"/>
          <w:sz w:val="28"/>
        </w:rPr>
        <w:t>
      ";</w:t>
      </w:r>
    </w:p>
    <w:bookmarkEnd w:id="83"/>
    <w:bookmarkStart w:name="z88" w:id="84"/>
    <w:p>
      <w:pPr>
        <w:spacing w:after="0"/>
        <w:ind w:left="0"/>
        <w:jc w:val="both"/>
      </w:pPr>
      <w:r>
        <w:rPr>
          <w:rFonts w:ascii="Times New Roman"/>
          <w:b w:val="false"/>
          <w:i w:val="false"/>
          <w:color w:val="000000"/>
          <w:sz w:val="28"/>
        </w:rPr>
        <w:t>
      реттік нөмірі 628-жол мынадай редакцияда жазылсын:</w:t>
      </w:r>
    </w:p>
    <w:bookmarkEnd w:id="84"/>
    <w:bookmarkStart w:name="z89"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R03DC03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Монтелукаст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156,35</w:t>
            </w:r>
          </w:p>
        </w:tc>
      </w:tr>
    </w:tbl>
    <w:bookmarkStart w:name="z90" w:id="86"/>
    <w:p>
      <w:pPr>
        <w:spacing w:after="0"/>
        <w:ind w:left="0"/>
        <w:jc w:val="both"/>
      </w:pPr>
      <w:r>
        <w:rPr>
          <w:rFonts w:ascii="Times New Roman"/>
          <w:b w:val="false"/>
          <w:i w:val="false"/>
          <w:color w:val="000000"/>
          <w:sz w:val="28"/>
        </w:rPr>
        <w:t>
      ";</w:t>
      </w:r>
    </w:p>
    <w:bookmarkEnd w:id="86"/>
    <w:bookmarkStart w:name="z91" w:id="87"/>
    <w:p>
      <w:pPr>
        <w:spacing w:after="0"/>
        <w:ind w:left="0"/>
        <w:jc w:val="both"/>
      </w:pPr>
      <w:r>
        <w:rPr>
          <w:rFonts w:ascii="Times New Roman"/>
          <w:b w:val="false"/>
          <w:i w:val="false"/>
          <w:color w:val="000000"/>
          <w:sz w:val="28"/>
        </w:rPr>
        <w:t>
      реттік нөмірі 634-жол мынадай редакцияда жазылсын:</w:t>
      </w:r>
    </w:p>
    <w:bookmarkEnd w:id="87"/>
    <w:bookmarkStart w:name="z92" w:id="88"/>
    <w:p>
      <w:pPr>
        <w:spacing w:after="0"/>
        <w:ind w:left="0"/>
        <w:jc w:val="both"/>
      </w:pPr>
      <w:r>
        <w:rPr>
          <w:rFonts w:ascii="Times New Roman"/>
          <w:b w:val="false"/>
          <w:i w:val="false"/>
          <w:color w:val="000000"/>
          <w:sz w:val="28"/>
        </w:rPr>
        <w:t>
      "</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A09AA02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Мультиферменттер (панкреатин)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250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w:t>
            </w:r>
          </w:p>
        </w:tc>
      </w:tr>
    </w:tbl>
    <w:bookmarkStart w:name="z93" w:id="89"/>
    <w:p>
      <w:pPr>
        <w:spacing w:after="0"/>
        <w:ind w:left="0"/>
        <w:jc w:val="both"/>
      </w:pPr>
      <w:r>
        <w:rPr>
          <w:rFonts w:ascii="Times New Roman"/>
          <w:b w:val="false"/>
          <w:i w:val="false"/>
          <w:color w:val="000000"/>
          <w:sz w:val="28"/>
        </w:rPr>
        <w:t>
      ";</w:t>
      </w:r>
    </w:p>
    <w:bookmarkEnd w:id="89"/>
    <w:bookmarkStart w:name="z94" w:id="90"/>
    <w:p>
      <w:pPr>
        <w:spacing w:after="0"/>
        <w:ind w:left="0"/>
        <w:jc w:val="both"/>
      </w:pPr>
      <w:r>
        <w:rPr>
          <w:rFonts w:ascii="Times New Roman"/>
          <w:b w:val="false"/>
          <w:i w:val="false"/>
          <w:color w:val="000000"/>
          <w:sz w:val="28"/>
        </w:rPr>
        <w:t>
      реттік нөмірі 653-жол мынадай редакцияда жазылсын:</w:t>
      </w:r>
    </w:p>
    <w:bookmarkEnd w:id="90"/>
    <w:bookmarkStart w:name="z9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V07AB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хлориді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0,9%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r>
    </w:tbl>
    <w:bookmarkStart w:name="z96" w:id="92"/>
    <w:p>
      <w:pPr>
        <w:spacing w:after="0"/>
        <w:ind w:left="0"/>
        <w:jc w:val="both"/>
      </w:pPr>
      <w:r>
        <w:rPr>
          <w:rFonts w:ascii="Times New Roman"/>
          <w:b w:val="false"/>
          <w:i w:val="false"/>
          <w:color w:val="000000"/>
          <w:sz w:val="28"/>
        </w:rPr>
        <w:t>
      ";</w:t>
      </w:r>
    </w:p>
    <w:bookmarkEnd w:id="92"/>
    <w:bookmarkStart w:name="z97" w:id="93"/>
    <w:p>
      <w:pPr>
        <w:spacing w:after="0"/>
        <w:ind w:left="0"/>
        <w:jc w:val="both"/>
      </w:pPr>
      <w:r>
        <w:rPr>
          <w:rFonts w:ascii="Times New Roman"/>
          <w:b w:val="false"/>
          <w:i w:val="false"/>
          <w:color w:val="000000"/>
          <w:sz w:val="28"/>
        </w:rPr>
        <w:t>
      реттік нөмірі 684-жол мынадай редакцияда жазылсын:</w:t>
      </w:r>
    </w:p>
    <w:bookmarkEnd w:id="93"/>
    <w:bookmarkStart w:name="z98"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 20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капсула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27,35</w:t>
            </w:r>
          </w:p>
        </w:tc>
      </w:tr>
    </w:tbl>
    <w:bookmarkStart w:name="z99" w:id="95"/>
    <w:p>
      <w:pPr>
        <w:spacing w:after="0"/>
        <w:ind w:left="0"/>
        <w:jc w:val="both"/>
      </w:pPr>
      <w:r>
        <w:rPr>
          <w:rFonts w:ascii="Times New Roman"/>
          <w:b w:val="false"/>
          <w:i w:val="false"/>
          <w:color w:val="000000"/>
          <w:sz w:val="28"/>
        </w:rPr>
        <w:t>
      ";</w:t>
      </w:r>
    </w:p>
    <w:bookmarkEnd w:id="95"/>
    <w:bookmarkStart w:name="z100" w:id="96"/>
    <w:p>
      <w:pPr>
        <w:spacing w:after="0"/>
        <w:ind w:left="0"/>
        <w:jc w:val="both"/>
      </w:pPr>
      <w:r>
        <w:rPr>
          <w:rFonts w:ascii="Times New Roman"/>
          <w:b w:val="false"/>
          <w:i w:val="false"/>
          <w:color w:val="000000"/>
          <w:sz w:val="28"/>
        </w:rPr>
        <w:t>
      реттік нөмірі 720-жол мынадай редакцияда жазылсын:</w:t>
      </w:r>
    </w:p>
    <w:bookmarkEnd w:id="96"/>
    <w:bookmarkStart w:name="z101"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A02BC02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Пантопразол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w:t>
            </w:r>
          </w:p>
        </w:tc>
      </w:tr>
    </w:tbl>
    <w:bookmarkStart w:name="z102" w:id="98"/>
    <w:p>
      <w:pPr>
        <w:spacing w:after="0"/>
        <w:ind w:left="0"/>
        <w:jc w:val="both"/>
      </w:pPr>
      <w:r>
        <w:rPr>
          <w:rFonts w:ascii="Times New Roman"/>
          <w:b w:val="false"/>
          <w:i w:val="false"/>
          <w:color w:val="000000"/>
          <w:sz w:val="28"/>
        </w:rPr>
        <w:t>
      ";</w:t>
      </w:r>
    </w:p>
    <w:bookmarkEnd w:id="98"/>
    <w:bookmarkStart w:name="z103" w:id="99"/>
    <w:p>
      <w:pPr>
        <w:spacing w:after="0"/>
        <w:ind w:left="0"/>
        <w:jc w:val="both"/>
      </w:pPr>
      <w:r>
        <w:rPr>
          <w:rFonts w:ascii="Times New Roman"/>
          <w:b w:val="false"/>
          <w:i w:val="false"/>
          <w:color w:val="000000"/>
          <w:sz w:val="28"/>
        </w:rPr>
        <w:t>
      реттік нөмірі 725-жол мынадай редакцияда жазылсын:</w:t>
      </w:r>
    </w:p>
    <w:bookmarkEnd w:id="99"/>
    <w:bookmarkStart w:name="z104"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ішке қабылдауға арналған суспензия 120 мг/5 мл, 100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717,00</w:t>
            </w:r>
          </w:p>
        </w:tc>
      </w:tr>
    </w:tbl>
    <w:bookmarkStart w:name="z105" w:id="101"/>
    <w:p>
      <w:pPr>
        <w:spacing w:after="0"/>
        <w:ind w:left="0"/>
        <w:jc w:val="both"/>
      </w:pPr>
      <w:r>
        <w:rPr>
          <w:rFonts w:ascii="Times New Roman"/>
          <w:b w:val="false"/>
          <w:i w:val="false"/>
          <w:color w:val="000000"/>
          <w:sz w:val="28"/>
        </w:rPr>
        <w:t>
      ";</w:t>
      </w:r>
    </w:p>
    <w:bookmarkEnd w:id="101"/>
    <w:bookmarkStart w:name="z106" w:id="102"/>
    <w:p>
      <w:pPr>
        <w:spacing w:after="0"/>
        <w:ind w:left="0"/>
        <w:jc w:val="both"/>
      </w:pPr>
      <w:r>
        <w:rPr>
          <w:rFonts w:ascii="Times New Roman"/>
          <w:b w:val="false"/>
          <w:i w:val="false"/>
          <w:color w:val="000000"/>
          <w:sz w:val="28"/>
        </w:rPr>
        <w:t>
      реттік нөмірі 727-жол мынадай редакцияда жазылсын:</w:t>
      </w:r>
    </w:p>
    <w:bookmarkEnd w:id="102"/>
    <w:bookmarkStart w:name="z107" w:id="103"/>
    <w:p>
      <w:pPr>
        <w:spacing w:after="0"/>
        <w:ind w:left="0"/>
        <w:jc w:val="both"/>
      </w:pPr>
      <w:r>
        <w:rPr>
          <w:rFonts w:ascii="Times New Roman"/>
          <w:b w:val="false"/>
          <w:i w:val="false"/>
          <w:color w:val="000000"/>
          <w:sz w:val="28"/>
        </w:rPr>
        <w:t>
      "</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N02BE01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Парацетамол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r>
    </w:tbl>
    <w:bookmarkStart w:name="z108" w:id="104"/>
    <w:p>
      <w:pPr>
        <w:spacing w:after="0"/>
        <w:ind w:left="0"/>
        <w:jc w:val="both"/>
      </w:pPr>
      <w:r>
        <w:rPr>
          <w:rFonts w:ascii="Times New Roman"/>
          <w:b w:val="false"/>
          <w:i w:val="false"/>
          <w:color w:val="000000"/>
          <w:sz w:val="28"/>
        </w:rPr>
        <w:t>
      ";</w:t>
      </w:r>
    </w:p>
    <w:bookmarkEnd w:id="104"/>
    <w:bookmarkStart w:name="z109" w:id="105"/>
    <w:p>
      <w:pPr>
        <w:spacing w:after="0"/>
        <w:ind w:left="0"/>
        <w:jc w:val="both"/>
      </w:pPr>
      <w:r>
        <w:rPr>
          <w:rFonts w:ascii="Times New Roman"/>
          <w:b w:val="false"/>
          <w:i w:val="false"/>
          <w:color w:val="000000"/>
          <w:sz w:val="28"/>
        </w:rPr>
        <w:t>
      реттік нөмірі 746-жол мынадай редакцияда жазылсын:</w:t>
      </w:r>
    </w:p>
    <w:bookmarkEnd w:id="105"/>
    <w:bookmarkStart w:name="z110"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A11HA02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Пиридоксина гидрохлориды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5% 1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w:t>
            </w:r>
          </w:p>
        </w:tc>
      </w:tr>
    </w:tbl>
    <w:bookmarkStart w:name="z111" w:id="107"/>
    <w:p>
      <w:pPr>
        <w:spacing w:after="0"/>
        <w:ind w:left="0"/>
        <w:jc w:val="both"/>
      </w:pPr>
      <w:r>
        <w:rPr>
          <w:rFonts w:ascii="Times New Roman"/>
          <w:b w:val="false"/>
          <w:i w:val="false"/>
          <w:color w:val="000000"/>
          <w:sz w:val="28"/>
        </w:rPr>
        <w:t>
      ";</w:t>
      </w:r>
    </w:p>
    <w:bookmarkEnd w:id="107"/>
    <w:bookmarkStart w:name="z112" w:id="108"/>
    <w:p>
      <w:pPr>
        <w:spacing w:after="0"/>
        <w:ind w:left="0"/>
        <w:jc w:val="both"/>
      </w:pPr>
      <w:r>
        <w:rPr>
          <w:rFonts w:ascii="Times New Roman"/>
          <w:b w:val="false"/>
          <w:i w:val="false"/>
          <w:color w:val="000000"/>
          <w:sz w:val="28"/>
        </w:rPr>
        <w:t>
      реттік нөмірі 770-жол мынадай редакцияда жазылсын:</w:t>
      </w:r>
    </w:p>
    <w:bookmarkEnd w:id="108"/>
    <w:bookmarkStart w:name="z113"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N01BA02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0,5%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w:t>
            </w:r>
          </w:p>
        </w:tc>
      </w:tr>
    </w:tbl>
    <w:bookmarkStart w:name="z114" w:id="110"/>
    <w:p>
      <w:pPr>
        <w:spacing w:after="0"/>
        <w:ind w:left="0"/>
        <w:jc w:val="both"/>
      </w:pPr>
      <w:r>
        <w:rPr>
          <w:rFonts w:ascii="Times New Roman"/>
          <w:b w:val="false"/>
          <w:i w:val="false"/>
          <w:color w:val="000000"/>
          <w:sz w:val="28"/>
        </w:rPr>
        <w:t>
      ";</w:t>
      </w:r>
    </w:p>
    <w:bookmarkEnd w:id="110"/>
    <w:bookmarkStart w:name="z115" w:id="111"/>
    <w:p>
      <w:pPr>
        <w:spacing w:after="0"/>
        <w:ind w:left="0"/>
        <w:jc w:val="both"/>
      </w:pPr>
      <w:r>
        <w:rPr>
          <w:rFonts w:ascii="Times New Roman"/>
          <w:b w:val="false"/>
          <w:i w:val="false"/>
          <w:color w:val="000000"/>
          <w:sz w:val="28"/>
        </w:rPr>
        <w:t>
      реттік нөмірі 817-жол мынадай редакцияда жазылсын:</w:t>
      </w:r>
    </w:p>
    <w:bookmarkEnd w:id="111"/>
    <w:bookmarkStart w:name="z116"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M03AC09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Рокурония бромиді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венаішіне енгізуге арналған ерітінді 10 мг/мл, 5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2144,36</w:t>
            </w:r>
          </w:p>
        </w:tc>
      </w:tr>
    </w:tbl>
    <w:bookmarkStart w:name="z117" w:id="113"/>
    <w:p>
      <w:pPr>
        <w:spacing w:after="0"/>
        <w:ind w:left="0"/>
        <w:jc w:val="both"/>
      </w:pPr>
      <w:r>
        <w:rPr>
          <w:rFonts w:ascii="Times New Roman"/>
          <w:b w:val="false"/>
          <w:i w:val="false"/>
          <w:color w:val="000000"/>
          <w:sz w:val="28"/>
        </w:rPr>
        <w:t>
      ";</w:t>
      </w:r>
    </w:p>
    <w:bookmarkEnd w:id="113"/>
    <w:bookmarkStart w:name="z118" w:id="114"/>
    <w:p>
      <w:pPr>
        <w:spacing w:after="0"/>
        <w:ind w:left="0"/>
        <w:jc w:val="both"/>
      </w:pPr>
      <w:r>
        <w:rPr>
          <w:rFonts w:ascii="Times New Roman"/>
          <w:b w:val="false"/>
          <w:i w:val="false"/>
          <w:color w:val="000000"/>
          <w:sz w:val="28"/>
        </w:rPr>
        <w:t>
      реттік нөмірі 820-жол мынадай редакцияда жазылсын:</w:t>
      </w:r>
    </w:p>
    <w:bookmarkEnd w:id="114"/>
    <w:bookmarkStart w:name="z119"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N01BB09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Ропивакаин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2 мг/мл 20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2576,00</w:t>
            </w:r>
          </w:p>
        </w:tc>
      </w:tr>
    </w:tbl>
    <w:bookmarkStart w:name="z120" w:id="116"/>
    <w:p>
      <w:pPr>
        <w:spacing w:after="0"/>
        <w:ind w:left="0"/>
        <w:jc w:val="both"/>
      </w:pPr>
      <w:r>
        <w:rPr>
          <w:rFonts w:ascii="Times New Roman"/>
          <w:b w:val="false"/>
          <w:i w:val="false"/>
          <w:color w:val="000000"/>
          <w:sz w:val="28"/>
        </w:rPr>
        <w:t>
      ";</w:t>
      </w:r>
    </w:p>
    <w:bookmarkEnd w:id="116"/>
    <w:bookmarkStart w:name="z121" w:id="117"/>
    <w:p>
      <w:pPr>
        <w:spacing w:after="0"/>
        <w:ind w:left="0"/>
        <w:jc w:val="both"/>
      </w:pPr>
      <w:r>
        <w:rPr>
          <w:rFonts w:ascii="Times New Roman"/>
          <w:b w:val="false"/>
          <w:i w:val="false"/>
          <w:color w:val="000000"/>
          <w:sz w:val="28"/>
        </w:rPr>
        <w:t>
      реттік нөмірі 999-жол мынадай редакцияда жазылсын:</w:t>
      </w:r>
    </w:p>
    <w:bookmarkEnd w:id="117"/>
    <w:bookmarkStart w:name="z122"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C03CA01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Фуросемид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инъекцияға арналған ерітінді 1% 2 мл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42,93</w:t>
            </w:r>
          </w:p>
        </w:tc>
      </w:tr>
    </w:tbl>
    <w:bookmarkStart w:name="z123" w:id="119"/>
    <w:p>
      <w:pPr>
        <w:spacing w:after="0"/>
        <w:ind w:left="0"/>
        <w:jc w:val="both"/>
      </w:pPr>
      <w:r>
        <w:rPr>
          <w:rFonts w:ascii="Times New Roman"/>
          <w:b w:val="false"/>
          <w:i w:val="false"/>
          <w:color w:val="000000"/>
          <w:sz w:val="28"/>
        </w:rPr>
        <w:t>
      ";</w:t>
      </w:r>
    </w:p>
    <w:bookmarkEnd w:id="119"/>
    <w:bookmarkStart w:name="z124" w:id="120"/>
    <w:p>
      <w:pPr>
        <w:spacing w:after="0"/>
        <w:ind w:left="0"/>
        <w:jc w:val="both"/>
      </w:pPr>
      <w:r>
        <w:rPr>
          <w:rFonts w:ascii="Times New Roman"/>
          <w:b w:val="false"/>
          <w:i w:val="false"/>
          <w:color w:val="000000"/>
          <w:sz w:val="28"/>
        </w:rPr>
        <w:t>
      реттік нөмірі 1022-жол мынадай редакцияда жазылсын:</w:t>
      </w:r>
    </w:p>
    <w:bookmarkEnd w:id="120"/>
    <w:bookmarkStart w:name="z125"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J01DD01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Цефотаксим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ұнтақ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303,61</w:t>
            </w:r>
          </w:p>
        </w:tc>
      </w:tr>
    </w:tbl>
    <w:bookmarkStart w:name="z126" w:id="122"/>
    <w:p>
      <w:pPr>
        <w:spacing w:after="0"/>
        <w:ind w:left="0"/>
        <w:jc w:val="both"/>
      </w:pPr>
      <w:r>
        <w:rPr>
          <w:rFonts w:ascii="Times New Roman"/>
          <w:b w:val="false"/>
          <w:i w:val="false"/>
          <w:color w:val="000000"/>
          <w:sz w:val="28"/>
        </w:rPr>
        <w:t>
      ";</w:t>
      </w:r>
    </w:p>
    <w:bookmarkEnd w:id="122"/>
    <w:bookmarkStart w:name="z127" w:id="123"/>
    <w:p>
      <w:pPr>
        <w:spacing w:after="0"/>
        <w:ind w:left="0"/>
        <w:jc w:val="both"/>
      </w:pPr>
      <w:r>
        <w:rPr>
          <w:rFonts w:ascii="Times New Roman"/>
          <w:b w:val="false"/>
          <w:i w:val="false"/>
          <w:color w:val="000000"/>
          <w:sz w:val="28"/>
        </w:rPr>
        <w:t>
      реттік нөмірі 1045-жол мынадай редакцияда жазылсын:</w:t>
      </w:r>
    </w:p>
    <w:bookmarkEnd w:id="123"/>
    <w:bookmarkStart w:name="z128"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Циклофосфамид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инъекция үшін ерітінді дайындауға арналған лиофилизацияланған ұнтақ 1000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6575,73</w:t>
            </w:r>
          </w:p>
        </w:tc>
      </w:tr>
    </w:tbl>
    <w:bookmarkStart w:name="z129" w:id="125"/>
    <w:p>
      <w:pPr>
        <w:spacing w:after="0"/>
        <w:ind w:left="0"/>
        <w:jc w:val="both"/>
      </w:pPr>
      <w:r>
        <w:rPr>
          <w:rFonts w:ascii="Times New Roman"/>
          <w:b w:val="false"/>
          <w:i w:val="false"/>
          <w:color w:val="000000"/>
          <w:sz w:val="28"/>
        </w:rPr>
        <w:t>
      ";</w:t>
      </w:r>
    </w:p>
    <w:bookmarkEnd w:id="125"/>
    <w:bookmarkStart w:name="z130" w:id="126"/>
    <w:p>
      <w:pPr>
        <w:spacing w:after="0"/>
        <w:ind w:left="0"/>
        <w:jc w:val="both"/>
      </w:pPr>
      <w:r>
        <w:rPr>
          <w:rFonts w:ascii="Times New Roman"/>
          <w:b w:val="false"/>
          <w:i w:val="false"/>
          <w:color w:val="000000"/>
          <w:sz w:val="28"/>
        </w:rPr>
        <w:t>
      реттік нөмірі 1111-жол мынадай редакцияда жазылсын:</w:t>
      </w:r>
    </w:p>
    <w:bookmarkEnd w:id="126"/>
    <w:bookmarkStart w:name="z131" w:id="127"/>
    <w:p>
      <w:pPr>
        <w:spacing w:after="0"/>
        <w:ind w:left="0"/>
        <w:jc w:val="both"/>
      </w:pPr>
      <w:r>
        <w:rPr>
          <w:rFonts w:ascii="Times New Roman"/>
          <w:b w:val="false"/>
          <w:i w:val="false"/>
          <w:color w:val="000000"/>
          <w:sz w:val="28"/>
        </w:rPr>
        <w:t>
      "</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B02BX01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Этамзилат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 мл инъекцияға арналған ерітінді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ампула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bl>
    <w:bookmarkStart w:name="z132" w:id="128"/>
    <w:p>
      <w:pPr>
        <w:spacing w:after="0"/>
        <w:ind w:left="0"/>
        <w:jc w:val="both"/>
      </w:pPr>
      <w:r>
        <w:rPr>
          <w:rFonts w:ascii="Times New Roman"/>
          <w:b w:val="false"/>
          <w:i w:val="false"/>
          <w:color w:val="000000"/>
          <w:sz w:val="28"/>
        </w:rPr>
        <w:t>
      ";</w:t>
      </w:r>
    </w:p>
    <w:bookmarkEnd w:id="128"/>
    <w:bookmarkStart w:name="z133" w:id="129"/>
    <w:p>
      <w:pPr>
        <w:spacing w:after="0"/>
        <w:ind w:left="0"/>
        <w:jc w:val="both"/>
      </w:pPr>
      <w:r>
        <w:rPr>
          <w:rFonts w:ascii="Times New Roman"/>
          <w:b w:val="false"/>
          <w:i w:val="false"/>
          <w:color w:val="000000"/>
          <w:sz w:val="28"/>
        </w:rPr>
        <w:t>
      мынадай мазмұндағы реттік нөмірлері 1121, 1122, 1123, 1124, 1125 және 1126-жолдармен толықтырылсын:</w:t>
      </w:r>
    </w:p>
    <w:bookmarkEnd w:id="129"/>
    <w:bookmarkStart w:name="z134" w:id="130"/>
    <w:p>
      <w:pPr>
        <w:spacing w:after="0"/>
        <w:ind w:left="0"/>
        <w:jc w:val="both"/>
      </w:pPr>
      <w:r>
        <w:rPr>
          <w:rFonts w:ascii="Times New Roman"/>
          <w:b w:val="false"/>
          <w:i w:val="false"/>
          <w:color w:val="000000"/>
          <w:sz w:val="28"/>
        </w:rPr>
        <w:t>
      "</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L01XK01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Олапариб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таблетка 150 мг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4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A04AA01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Ондансетрон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8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50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A10BH01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Ситаглиптин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203,58</w:t>
            </w:r>
          </w:p>
        </w:tc>
      </w:tr>
    </w:tbl>
    <w:bookmarkStart w:name="z135" w:id="131"/>
    <w:p>
      <w:pPr>
        <w:spacing w:after="0"/>
        <w:ind w:left="0"/>
        <w:jc w:val="both"/>
      </w:pPr>
      <w:r>
        <w:rPr>
          <w:rFonts w:ascii="Times New Roman"/>
          <w:b w:val="false"/>
          <w:i w:val="false"/>
          <w:color w:val="000000"/>
          <w:sz w:val="28"/>
        </w:rPr>
        <w:t>
      ";</w:t>
      </w:r>
    </w:p>
    <w:bookmarkEnd w:id="131"/>
    <w:bookmarkStart w:name="z136" w:id="132"/>
    <w:p>
      <w:pPr>
        <w:spacing w:after="0"/>
        <w:ind w:left="0"/>
        <w:jc w:val="both"/>
      </w:pPr>
      <w:r>
        <w:rPr>
          <w:rFonts w:ascii="Times New Roman"/>
          <w:b w:val="false"/>
          <w:i w:val="false"/>
          <w:color w:val="000000"/>
          <w:sz w:val="28"/>
        </w:rPr>
        <w:t xml:space="preserve">
      көрсетілген бұйрыққа 2-қосымшаға сәйкес бекітілген тегін медициналық көмектің кепілдік берілген көлемі шеңберінде және (немесе) міндетті әлеуметтік медициналық сақтандыру жүйесіндегі медициналық бұйымның техникалық сипаттамасына </w:t>
      </w:r>
      <w:r>
        <w:rPr>
          <w:rFonts w:ascii="Times New Roman"/>
          <w:b w:val="false"/>
          <w:i w:val="false"/>
          <w:color w:val="000000"/>
          <w:sz w:val="28"/>
        </w:rPr>
        <w:t>шекті бағаларда:</w:t>
      </w:r>
    </w:p>
    <w:bookmarkEnd w:id="132"/>
    <w:bookmarkStart w:name="z137" w:id="133"/>
    <w:p>
      <w:pPr>
        <w:spacing w:after="0"/>
        <w:ind w:left="0"/>
        <w:jc w:val="both"/>
      </w:pPr>
      <w:r>
        <w:rPr>
          <w:rFonts w:ascii="Times New Roman"/>
          <w:b w:val="false"/>
          <w:i w:val="false"/>
          <w:color w:val="000000"/>
          <w:sz w:val="28"/>
        </w:rPr>
        <w:t>
      реттік нөмірлері 203 және 204-жолдар мынадай редакцияда жазылсын:</w:t>
      </w:r>
    </w:p>
    <w:bookmarkEnd w:id="133"/>
    <w:bookmarkStart w:name="z138"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(6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6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6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Инсулиндік помпаларға инфузиялық жинақ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Инфузиялық жүйе ұзындығы 23 дюйм (шамамен 60 см) катетерден (түтіктен), проксимальды катетер коннекторынан, алынбалы енгізетін инені және политетрафторэтиленнен жасалған жұмсақ канюлядан (9 мм) тұратын шеткері төлкеден тұрады. Квик-сет Парадигмасы инфузиялық жүйесінің патенттелген катетер коннекторының конфигурациясы Парадигм Резервуарының коннекторымен қосу үшін әзірленген. Резервуар коннекторымен үйлесімді катетер коннекторының ұшы резервуарға сағат тілімен 1/4 бұру кезінде "шертпе және бұғаттау" ("snap and lock") арқылы қосылады. Катетер коннекторының инесі резервуардың қалқаншасын тесу үшін пайдаланылады. Кірістірілген 25 калибрлі канюля тері астына 27 калибрлі тот баспайтын болаттан жасалған алынбалы инемен енгізіледі. Кірістірілген канюля ұзындығы 9 мм. Жабысқақ төсеніш төлке мен тері асты канюлясын, сондай-ақ инфузия желісін қорғайды. Инфузиялық жүйеде сыртқы және ішкі бөліктерден тұратын "басу және бұру" принципі бойынша коннекторды бұғаттау, ажырату функциясы бар. Алмалы енгізетін ине ішкі бөлігіне кіріктірілген. Кіріктірілген канюлясы бар ішкі коннектор сыртқы коннектормен жабылады. Алынбалы енгізілетін ине ішкі коннектордың өздігінен жабылатын жарғақша арқылы енгізіледі, кіріктірілген жұмсақ канюляның ішкі қуысынан өтіп, кіріктірілген жұмсақ канюляның екінші жағынан шығады. Қосымша, сыртқы коннектордың бөлігі (бітеуіш) жеткізіледі. Түтіктің ішкі диаметрі 0,38 мм; Түтіктің сыртқы диаметрі 1,5 мм; Түтіктің ұзындығы 23 дюйм (60 см); Қуыстардың саны бір; Қуыс пішіні дөңгелек; ПТФЭ ұштығының конфигурациясы иненің үстіндегі катетер; Катетердің ішкі диаметрі 0,39 мм; Катетердің сыртқы диаметрі 0,52 мм; Катетердің ұзындығы 9 мм; Катетердің ұштығы 15-тен 30 градусқа дейін қисайған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4559,35</w:t>
            </w:r>
          </w:p>
        </w:tc>
      </w:tr>
    </w:tbl>
    <w:bookmarkStart w:name="z139" w:id="135"/>
    <w:p>
      <w:pPr>
        <w:spacing w:after="0"/>
        <w:ind w:left="0"/>
        <w:jc w:val="both"/>
      </w:pPr>
      <w:r>
        <w:rPr>
          <w:rFonts w:ascii="Times New Roman"/>
          <w:b w:val="false"/>
          <w:i w:val="false"/>
          <w:color w:val="000000"/>
          <w:sz w:val="28"/>
        </w:rPr>
        <w:t>
      ";</w:t>
      </w:r>
    </w:p>
    <w:bookmarkEnd w:id="135"/>
    <w:bookmarkStart w:name="z140" w:id="136"/>
    <w:p>
      <w:pPr>
        <w:spacing w:after="0"/>
        <w:ind w:left="0"/>
        <w:jc w:val="both"/>
      </w:pPr>
      <w:r>
        <w:rPr>
          <w:rFonts w:ascii="Times New Roman"/>
          <w:b w:val="false"/>
          <w:i w:val="false"/>
          <w:color w:val="000000"/>
          <w:sz w:val="28"/>
        </w:rPr>
        <w:t xml:space="preserve">
      реттік нөмірлері 638 және 639-жолдар мынадай редакцияда жазылсын: </w:t>
      </w:r>
    </w:p>
    <w:bookmarkEnd w:id="136"/>
    <w:bookmarkStart w:name="z141" w:id="137"/>
    <w:p>
      <w:pPr>
        <w:spacing w:after="0"/>
        <w:ind w:left="0"/>
        <w:jc w:val="both"/>
      </w:pPr>
      <w:r>
        <w:rPr>
          <w:rFonts w:ascii="Times New Roman"/>
          <w:b w:val="false"/>
          <w:i w:val="false"/>
          <w:color w:val="000000"/>
          <w:sz w:val="28"/>
        </w:rPr>
        <w:t>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1,8 мл Резервуар + инфузиялық жиынтық канюля ұзындығы 6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инсулин помпасына жиынтық (көлемі 3 мл Резервуар + инфузиялық жиынтық канюля ұзындығы 9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12 жиынтыққа жаңадан анықталған барлық пациенттер мен істен шыққан помпалары бар пациенттер үшін бір помпа тегін беріледі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58446,20</w:t>
            </w:r>
          </w:p>
        </w:tc>
      </w:tr>
    </w:tbl>
    <w:bookmarkStart w:name="z142" w:id="138"/>
    <w:p>
      <w:pPr>
        <w:spacing w:after="0"/>
        <w:ind w:left="0"/>
        <w:jc w:val="both"/>
      </w:pPr>
      <w:r>
        <w:rPr>
          <w:rFonts w:ascii="Times New Roman"/>
          <w:b w:val="false"/>
          <w:i w:val="false"/>
          <w:color w:val="000000"/>
          <w:sz w:val="28"/>
        </w:rPr>
        <w:t>
      ".</w:t>
      </w:r>
    </w:p>
    <w:bookmarkEnd w:id="138"/>
    <w:bookmarkStart w:name="z143" w:id="139"/>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Қазақстан Республикасының заңнамасында белгіленген тәртіппен:</w:t>
      </w:r>
    </w:p>
    <w:bookmarkEnd w:id="139"/>
    <w:bookmarkStart w:name="z144" w:id="140"/>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40"/>
    <w:bookmarkStart w:name="z145" w:id="141"/>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141"/>
    <w:bookmarkStart w:name="z146" w:id="14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2"/>
    <w:bookmarkStart w:name="z147" w:id="14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4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