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f819" w14:textId="d96f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жүйесінде көрсетілетін қызметтерді тұтынушылар болып табылмайтын адамдар үшін стационарлық жағдайлардағы мамандандырылған медициналық көмекке енгізілген, шұғыл нысанда өмірге қауіп төндіретін жай-күйлер тізбесін айқындау, оның ішінде тәулік бойы стационар жағдайларында емдеуді қажет етпейтін диагнозды анықтағанға дейін тәулік бойы стационардың қабылдау бөлімінде емдік-диагностикалық ісшаралар жүргізу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6 қарашадағы № 138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01.01.2027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196-бабының 3-тармағы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абзацына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міндетті әлеуметтік медициналық сақтандыру жүйесінде көрсетілетін қызметтерді тұтынушылар болып табылмайтын адамдар үшін стационарлық жағдайлардағы мамандандырылған медициналық көмекке енгізілген, шұғыл нысанда өмірге қауіп төндіретін жай-күйлер тізбесі, оның ішінде тәулік бойы стационар жағдайларында емдеуді қажет етпейтін диагнозды анықтағанға дейін тәулік бойы стационардың қабылдау бөлімінде емдік-диагностикалық ісшаралар жүргізу айқындалсын.</w:t>
      </w:r>
    </w:p>
    <w:bookmarkEnd w:id="1"/>
    <w:bookmarkStart w:name="z7"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2027 жылғы 1 қаңтардан бастап күшіне енеді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6 қарашадағы</w:t>
            </w:r>
            <w:r>
              <w:br/>
            </w:r>
            <w:r>
              <w:rPr>
                <w:rFonts w:ascii="Times New Roman"/>
                <w:b w:val="false"/>
                <w:i w:val="false"/>
                <w:color w:val="000000"/>
                <w:sz w:val="20"/>
              </w:rPr>
              <w:t>№ 138 бұйрығына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Міндетті әлеуметтік медициналық сақтандыру жүйесінде көрсетілетін қызметтерді тұтынушылар болып табылмайтын адамдар үшін стационарлық жағдайлардағы мамандандырылған медициналық көмекке енгізілген шұғыл нысанда өмірге қауіп төндіретін жай-күйлер және диагноздар, оның ішінде тәулік бойы стационар жағдайларында емдеуді қажет етпейтін диагнозды анықтағанға дейін тәулік бойы стационардың қабылдау бөліміндегі емдік-диагностикалық ісшаралар жүргізу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Жай-күйдің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аурулары (жіті коронарлық синдром, инфаркт, инсульт)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(ауыр сынулар, бас-ми жарақаттары, денесінің ішіне кірген жарақаттар)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жетіспеушілігі (тыныс жолдарына бөгде денелердің бітелуі, пневмонияның ауыр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жіті ауырсынуы (аппендикс, ішектің түйнелуі, перфорация белгілері)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 (ауыр анафилаксия)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Уланулар (химиялық заттармен, есірткілермен немесе ауыр инфекциялық аурулармен ауыр уланулар)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бұзушылықтар (жіті психоздар, суицид жасау ойлары немесе суицидке әрекет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Эндокриндық криздар (гипергликемиялық немесе гипогликемиялық кома, тиреотоксикалық криз)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Өмірге қауіп төндіретін, қарқынды терапияны және тәулік бойы байқауды қажет ететін кез келген жай-күйлер.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босанған әйелдердің 42 күнге дейінгі кез келген шағымдарын ұсынған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АХЖ-10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Сальмонеллалық энтерит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Сальмонеллалық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шигеллез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 тудырған ішектің басқа жұқпалары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бактериялық анықталған басқа уланулар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бактериялық тамақтан улану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амебалық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амебалық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немесе шапшаң мелиоидоз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Егеуқұйрықтардың тістеуінен болған, анықталмаған қызба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Erysipelothrix-пен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 тұқымдастардың тырнауынан болған қызбалар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Листериоздық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 сіреспесі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сіреспе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көкжөтел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Жəншау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тобының стрептокогімен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стрептокогімен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тобының стрептокогімен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pneumoniae-мен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Стрептококтік, анықталмаған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 aureus-пен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стафилококпен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стафилококпен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influenzae-мен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 микробтармен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грамтеріс микроорганизмдермен тудырылған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септицемия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гангрена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қабаттаспаған легионерлер ауруы [Понтиак қызбасы]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шок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Індеттік соқпа сүзек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басқа менинигит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қабаттасқан жел шешек (G02.0*)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қабаттасқан жел шешек (G05.1*)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қабаттасқан жел шешек (J17.1*)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 қабаттасқан жел шешек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белдеу теміреткі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 шешегі вирусы тудырған жұқпалар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тарапынан асқынулары бар қызылша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қабаттасқан, вирусты, анықталмаған гепатит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 пневмонит (J17.1*)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 гепатит (K77.0*)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цитомегаловирусты қабынуы (K87.1*)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жəне басқа ағзалардың эхинококкозы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стронгилоидоз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фактордың тұқым қуалайтын тапшылығы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басқа анықталған бұзылулары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геморрагиялық басқа жағдайлар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Микседемалық кома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Тиреоидтық күрт асқыну немесе кома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Комамен, инсулинтəуелді қантты диабет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Кетоацидозбен, инсулинтəуелді қантты диабет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асқынулармен, инсулинтәуелді қантты диабет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Комамен, инсулинтəуелсіз қантты диабет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Кетоацидозбен, инсулинтəуелсіз қантты диабеті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асқынулармен инсулинтəуелсіз қантты диабеті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асқынулармен, инсулинтəуелсіз қантты диабеті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комамен.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кетоацидозбен бірге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асқынулармен тамақтану жеткіліксіздігімен байланысты қантты диабет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комамен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кетоацидозбен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көптеген асқынулармен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қантты диабет, комамен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 қантты диабет кетоацидозбен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қантты диабет, анықталған басқа асқынулармен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Диабеттік емес гипогликемиялық кома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 күрт асқынуы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Белоктік-энергетикалық анықталмаған, ауыр жеткіліксіздік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көлемінің азаюы [гиповолемия]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Гипокалиемия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Тұмаулық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Пневмококтік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Стрептококтік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Стафилакоктік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бактериялар тудырған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анықталмаған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менинигит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вирустық аурулар барысындағы менинигит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барысындағы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анықталған жұқпалы жəне паразиттік басқа аурулар барысындағы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Пиогенді емес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қоздырғыштар тудырған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менингит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жайылған энцефалит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ішіндегі іріңдік пен гранулема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ішіндегі іріңдік пен гранулема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Экстрадуралдық жəне субдуралдық анықталмаған іріңдік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белгілі (фокальді) (парциалды) идиопатиялық эпилепсия жəне басталуы фокальді құрысу ұстамалары бар эпилепсия синдромдары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белгілі (фокальді) (парциалды) симптоматикалық эпилепсиямен қарапайым парциалды ұстамалы эпилепсия синдромдары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белгілі (фокальді) (парциалды) симптоматикалық эпилепсия мен кешенді парциалды ұстамалы эпилепсия синдромдары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идиопатиялық эпилепсия мен эпилепсия синдромдары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мен эпилепсия синдромдарының жайылған басқа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Эпилепсияның ерекше синдромдары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Ggrand mal эпилепсия статусы (құрысулық талмалардың)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 mal эпилепсия статусы (кіші талмалар)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парциалды эпилепсия статусы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эпилепсия статусы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эпилепсия статусы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статусы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артериясы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өтпелі ишемиялық шабуылдар мен соларға байланысты синдромдар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өтпелі ишемиялық шабуыл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гидроцефалия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Уыттану энцефалопатиясы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айдарларда жіктелмеген аноксиялық зақымдануы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қысылуы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ісінуі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анықталмаған қысылуы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анықталған басқа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анықталмаған ауруы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жіті қабынуы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жəне жітілеу иридоциклит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сылынуы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басқа анықталған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жыртылу қабаттасқан ажырауы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сірілі бөлінуі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сылынусыз ретиналдық жыртылулары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тракциялық сылынуы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 сылынуының басқа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ретиналдық артериялық окклюзия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ретиналдық артериялық окклюзиялар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ретиналдық тамырлық окклюзиялар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жабық бұрышты глаукома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тəрізді денеге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эндофтальмит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сүйекшелерінің жыртылуы мен орны ауысуы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ревматикалық тарылуы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жеткіліксіздік қабаттасқан тарылуы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криз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тұрақсыз қыспасы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Спазм құжатпен расталған жүрек қыспасы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қыспасы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жіті трансмуральдық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жіті трансмуральдық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жіті трансмуральдық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жіті трансмуральдық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эндокард асты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анықталмаған жіті инфаргі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қайталанған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астыңғы қабырғасының қайталанған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қайталанған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қабырғасының гемоперикардсыз жарылуы миокард жіті инфаргінің өтпелі асқынуы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Сіңірлік желінің (хорданың) үзілуі миокард жіті инфаргінің өтпелі асқынуы ретінде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Бүртікті бұлшық еттің жыртылуы миокард жіті инфаргінің өтпелі асқынуы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жүрекше құлақшасының жəне жүрек қарыншасының тромбозы миокард жіті инфаргінің өтпелі асқынуы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жіті инфаргінің басқа өтпелі асқынулары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Миокард инфаргіне душар етпейтін коронарлық тромбоз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жіті ишемиялық ауруының басқа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жіті ишемиялық ауруы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эмболиясы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өкпелік жүрек туралы ескертілген өкпе эмболиясы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өкпелік жүрек туралы ескертілмеген өкпе эмболиясы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Өкпе-жүрек функциялары жеткіліксіздігінің басқа анықталған пішіндері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функцияларының анықталмаған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тəн емес, жіті перикардит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перикардиттің басқа пішіндері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перикардит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гемоперикард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жалқығы (қабынбалық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тампонадасы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Жүрекқаптың анықталмаған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жəне жітілеу жұқпалы эндокардит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эндокардит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тарылу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 қабаттасқан тарылу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миокардит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миокардит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миокардиттің басқа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миокардит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гипертрофиялық кардиомиопатия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(антриовентрикулярлық) толық бөгеу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анықталған бөгеуі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қозу синдромы (атривентикулярлық қозу аномалиялары)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анықталған бұзушылықтары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 сəтті қайта қалпына келтірілуімен аяқталған жүрек тоқтауы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болған жүрек өлімі, осылай сипатталған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тоқтауы (Асистолия)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оралатын қарынша ырғақсыздығы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үстілік тахикардия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Қарыншалық тахикардия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ұстамалы тахикардия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мен лүпілдеуі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мен лүпілдеуі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 функциясының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анықталмаған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қойнау мен ашадан мидың торлы қабығының астына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Милық ортаңғы артериядан мидың торлы қабығының астына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дəнекерлік артериядан мидың торлы қабығының астына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дəнекерлік артериядан мидың торлы қабығының астына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басқа артериялардан мидың торлы қабығының астына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анықталмаған артериядан мидың торлы қабығының астына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басқа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қан құйылу,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сыңары қыртысының астына қан құйылу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сыңарының қыртысына қан құйылу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сыңарына қан құйылу, анықталмаған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сабауының ішіне қан құйылу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 ішіне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қарыншасы ішіне қан құйылу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ішінде көп орынды қан құйылулар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ішіне басқа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ішіне қан құйылу,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қатты қабығының астына қан құйылу (жіті) (жарақаттық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қатты қабығының жарақаттық емес анықталмаған қан құйылулар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қан құйылу, анықталмаған (жарақаттық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тромбозы тудырған ми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Прецеребралды артерияның эмболиясы тудырған ми инфаргі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Прецеребралды артерияның анықталмаған бітелуі немесе тарылуы тудырған ми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тромбозы тудырған ми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артерияларының эмболиясы тудырған ми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 артерияларының анықталмаған бітелуі немесе тарылуы тудырған ми инфаргі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веналарының тромбозы тудырған ми инфаргі, ірің текті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инфаргі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миға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артерияның бітелуі мен тарылуы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прецеребралдық артерияларның бітелуі мен тарылуы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басқа артериясының бітелуі мен тарылуы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вена жүйесінің іріңсіз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анықталған басқа зақымданулары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Ми-тамырлық анықталмаған ауру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қабаттануы (кез келген бөлігінің)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кеуделік бөлігінің жарылған аневризмасы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қолқасының жарылған аневризмасы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қолқасының жарылуы туралы ескертілмеген аневризмасы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жəне құрсақ қолқаларының жарылған аневризмасы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жарылған, орналасуы анықталмаған аневризмасы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Жарылуы туралы ескертілмеген, орналасуы анықталмаған қолқа аневризмасы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артериясының аневризмасы және қабаттасуы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артериялардың аневризмасы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аневризма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қолқасының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басқа жəне анықталмаған бөлімдерінің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 артерияларының анықталмаған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артериясының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артериялардың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артериялардың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үзілуі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Артерияның бұлшық еттік жəне дəнекер тіндік дисплазиясы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қолқасының құрсақтық сабауының жаншылу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Артерияның өлі еттенуі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анықталған өзгерулері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қолқа аневризмасы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терең тамырларының флебиті мен тромбофлебиті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флебиті мен тромбофлебиті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орындарда орналасқан флебит пен тромбофлебит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флебит мен тромбофлебит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Қақпалық венаның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тромбофлебит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Қуыс венаның эмболиясы мен тромбозы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венасының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венаның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венаның эмболиясы мен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қабаттасқан өңеш веналарының варикоздық кеңеюі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Веналардың жаншылуы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іріңдігі, шиқаны мен көршиқаны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айналасының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ісінуі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спазмы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басқа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жіті жұқпасы қабаттасқан өкпенің созылмалы обструкциялық ауруы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Демікпелік статус [status asthmaticus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химиялық заттар, газдар, түтіндер мен булар туғызған жіті ісінуі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мен құсық массалары тудырған пневмонит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эссенцияларды деммен жұтудан туған пневмонит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қатты заттар мен сұйықтықтар тудырған пневмонит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сəулеленумен тудырылған жіті көріністері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дəрілік заттармен тудырылған жіті интерстициальды бұзылулары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респираторлық бұзылулар (дистресс)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ісінуі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гангренасы мен өлі еттенуі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пневмония қабаттасқан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Пневмониясыз өкпе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Жыланкөз қабаттасқан пиоторакс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Пиоторакс, жыланкөзсіз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Кернеулік, өздігінен болған пневмоторакс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басқа пневмоторакс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пневмоторакс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пневмоторакс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дауыс аппараты астының медициналық ем шаралардан кейінгі тарылуы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жіті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коллапсы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Интерстициалдық эмфизема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зақымданулары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жайылмалы іріңдігі мен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түйнегі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тесілуі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Асқазан-өңеш жыртылу-геморрагиялы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 қабаттасқан асқазанның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тесілу қабаттқан асқазанның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 мен тесілу қабаттасқан асқазанның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кетумен қабаттасқан анықталмаған асқазанның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анықталмаған тесілумен қабаттасқан асқазанның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кетумен және тесілумен анықталмаған асқазанның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кетумен қабаттасқан он екі елі ішектің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тесілумен қабаттасқан он екі елі ішектің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кетумен және тесілумен қабаттасқан он екі елі ішектің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кетумен анықталмаған он екі елі ішектің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тесілумен анықталмаған он екі елі ішектің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 мен тесілу анықталмаған он екі елі ішектің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қан кетумен қабаттасқан орналасуы анықталмаған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тесілумен орналасуы анықталмаған пептикалық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және тесілумен қабаттасқан орналасуы анықталмаған пептикалық жіті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кетусіз және тесілусіз өткір пептидтік ойық жарасы орналасуы анықталмаған пептикалық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кетумен орналасуы анықталмаған пептикалық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тесілумен орналасуы анықталмаған пептикалық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анықталмаған қан кетумен және тесілумен орналасуы анықталмаған пептикалық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қан кетумен қабаттасқан асқазан-ащы ішек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тесілумен асқазан-ащы ішек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қан кету және тесілумен қабаттасқан асқазан-ащы ішек ойық жарасы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кетуі анықталмаған асқазан-ащы ішек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тесілумен анықталмаған асқазан-ащы ішек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немесе қан кетумен және тесілумен анықталмаған асқазан-ащы ішек ойық жарасы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геморрагиялы гастрит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пилороспазм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 түйнегі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перитонитпен жіті аппендикс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Перитонитте орналасқан жіті аппендикс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немесе анықталмаған жіті аппендикс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Аппендикстің басқа пішіндері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Шаптың гангренасыз, түйнек қабаттасқан екі жақты жарығы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гангрена қабаттасқан екі жақты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түйнексіз немесе гангренасыз екі жақты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гангренасыз, түйнек қабаттасқан бір жақты немесе анықталмаған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гангрена қабаттасқан бір жақты немесе анықталмаған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түйнек немесе гангрена қабаттаспаған бір жақты немесе анықталмаған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гангренасыз, түйнек қабаттасқан екі жақты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гангрена қабаттасқан, екі жақты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гангрена қабаттаспаған екі жақты сан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Санның гангренасыз, түйнек қабаттасқан бір жақты немесе анықталмаған жарығы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гангрена қабаттасқан бір жақты немесе анықталмаған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түйнек немесе гангрена қабаттаспаған бір жақты немесе анықталмаған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гангренасыз, түйнек қабаттасқан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гангрена қабаттасқан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алдыңғы қабырғасының гангренасыз, түйнек қабаттасқан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алдыңғы қабырғасының гангрена қабаттасқан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және гангрена қабаттаспаған инцизионды жарық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Көкеттің гангренасыз, түйнек қабаттасқан жарығы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Көкеттің гангрена қабаттасқан жарығы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гангрена қабаттасқан анықталған басқа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гангрена қабаттасқан анықталмаған жарығы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тамырлық жіті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параличтік жүрмей қалуы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Инвагинация (ішектің ішекке кіруі)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Ішектердің айналып кетуі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тасы тудырған илеус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қуысы жабылуының басқа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түйнек қабаттасқан жабысулары [жабысқақтар]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ішек түйнегі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тесілу мен іріңдік қабаттасқан бүйірқалта ауруы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тесілу мен іріңдік қабаттасқан бүйірқалта ауруы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ішектің де, тоқ ішектің де тесілу мен іріңдік қабаттасқан бүйірқалта ауруы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анықталмаған бөлігінің тесілу мен іріңдік қабаттасқан бүйірқалта ауруы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Аналдық [артқы өтістің] іріңдік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өтіс-тік ішек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Шонданай-тік ішек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тесілуі (жарақаттық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веноздық тромбоз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перитонит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Перитониттің басқа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перитонит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зақымдануы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бауыр некрозы қабаттасқан уыттық зақымдануы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уыттық зақымдануы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жіті жəне жітілеу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жіті холецистит қабаттасқан 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бітелуі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қуығының тесілуі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бітелуі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тесілуі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белгісіз жіті панкреатит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билиарлы панкреатит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тудырған жіті панкреатит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тудырған жіті панкреатит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 жіті панкреатит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құсық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Асқазан-ішектен анықталмаған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беттің шиқаны мен көршиқаны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мойын шиқаны мен қөршиқаны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аяқ-қолдың шиқаны мен көршиқаны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 мен башпайлардың жайылмалы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бөліктерінің жайылмалы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жайылмалы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жайылмалы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жайылмалы іріңдік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жайылмалы іріңдік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жіті лимфадениті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Эпидермалық уытты некролиз (Лайеллдің)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жіті остеомиелит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прогрессідейтін нефритикалық синдром, диффузды мембранозды гломерулонефрит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прогрессідейтін нефритикалық синдром, диффузды мезангиалды пролиферативті гломерулонефрит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прогрессідейтін нефритикалық синдром, диффузды эндокапиллярлы пролиферативті гломерулонефрит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Жайылған мезангиоқылтамырлық гломерулонефрит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үдейтін нефритикалық синдром, тығыз шөкпе ауруы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үдейтін нефритикалық синдром, диффуздық серпінді гломерулонефрит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жылдам үдейтін қабыну синдромы. Басқа өзгерулер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прогрессімен дамитын бүйрек синдромы, анықталмаған өзгеріс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түтік-интерстициалдық қабынуы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Түбекше-несепағар қосылымының обструкциясы қабаттасқан субүйрек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несепағар стриктурасы қабаттасқан субүйрек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таспен обструкциясы қабаттасқан субүйрек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Пионефроз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обструкциялық дерттері мен несеп жолының кері ағу дерттері,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уыттық дерті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жаны шелмайының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Түтікшелік некроз қабаттасқан бүйрек қызметінің жіті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Қыртыстық жіті некроз қабаттасқан бүйрек қызметінің жіті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Медуллалық жіті некроз қабаттасқан бүйрек қызметінің жіті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басқа жіті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жіті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 зақымдануының соңғы сатысы / Терминальная стадия поражения почек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 қабаттасқан бүйректер 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ішіндегі тастар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төменгі бөліктерінің анықталмаған 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шаншуы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бітелуі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басқа стриктурасы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анықталмаған стриктурасы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іріңдігі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Жұқпаланған гидроцеле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бұралып қалуы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Іріңдік қабаттасқан атабездің қабынуы, атабез қосалқысының қабынуы мен атабез-атабез қосалқысының қабынуы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жіті жамбас астау перитониті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тазовый перитонит у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анықталмаған жамбас астау перитониті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анабез аяқшасының жəне жатыр түтігінің бұралып қалуы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қуысында етеккір қанының жиналуы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анықталған басқа ауытқулық қан кетулер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анықталмаған ауытқулық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операциядан кейінгі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Түтіктік жүктілік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жүктіліктің басқа формалары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жатырдан тыс жүктілік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көпіршік кірме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жəне жарым-жарты көпіршік кірме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көпіршік кірме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ұрық жұмыртқасы мен көпіршікті емес кірме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түсік тастау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жыныс жолдары мен жамбас астауы ағзаларының жұқпасымен асқынған толық емес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Ұзақ уақытқа созылған немесе өте көп қан кетуімен асқынған толық емес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Басқа жəне анықталмаған асқынулары бар толық емес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емес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Жыныс жолдары мен жамбас астауы ағзаларының жұқпасымен асқынған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Ұзақ уақытқа созылған немесе өте көп қан кетуімен асқынған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Басқа немесе анықталмаған асқынулар қабаттасқан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Жыныс жолдары мен жамбас астауы ағзаларының жұқпасымен асқынған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Басқа немесе анықталмаған асқынулар қабаттасқан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Ұзақ уақытқа созылған немесе өте көп қан кетуімен асқынған толық емес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Басқа немесе анықталмаған асқынулар қабаттасқан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емес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Ұзақ уақытқа созылған немесе өте көп қан кетуімен асқынған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 Басқа немесе анықталмаған асқынулар қабаттасқан толық немесе анықталмаған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жасауға сəтсіз əрекет. Ұзақ уақытқа созылған немесе өте көп қан кетуімен асқынған толық емес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жəне молярлық жүктілік тудырған жыныс жолдары мен жамбас астауы ағзаларының жұқпасы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Түсік, жатырдан тыс жəне молярлық жүктілік тудырған эмболия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Түсік, жатырдан тыс жəне молярлық жүктілік тудырған шок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жəне молярлық жүктілік тудырған бүйрек қызметінің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дəрежелі преэклампсия (бүйрек дерті)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преэклампсия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HELLP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преэклампсия (бүйрек дерті)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 кезіндегі жүктілік талмасы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үстіндегі жүктілік талмасы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жүктілік талмасы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бойынша анықталмаған жүктілік талмасы эклампсия 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Аналардағы анықталмаған гипертензия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түсік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басқы мерзімдерінде басқа қан кетулер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басқы мерзімдерінде анықталмаған қан кетулер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зат алмасуының бұзылуы қабаттасқан, шамадан тыс немесе ауыр құсуы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мен босанудан кейінгі кезеңде бауырдың зақымдануы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 кезеңінде анестезияның өкпелік асқынулары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кетуі қабаттасқан бала жолдасының алда жатуы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бұзылуы қабаттасқан бала жолдасының мерзімінен бұрын ажырауы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мерзімінен бұрын басқа ажырауы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мерзімінен бұрын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ұйығыштығының бұзылуы қабаттасқан босануға дейінгі қан кету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басқа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Босануға дейінгі анықталмаған қан кету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əрекетінің басқы əлсіздігі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əрекетінің салдарлық əлсіздігі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əрекеті əлсіздігінің басқа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үстіндегі басқа да қан кетулер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үстіндегі анықталмаған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жүрегінің жиырылуы жиілігінің өзгеруімен асқынған босанулар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сұйықтығына тоңғақтың шығуымен асқынған босанулар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жүрегінің жиырылуы жиілігінің өзгеруімен, тоңғақтың қағанақ сұйықтығына шығуымен асқынған босанулар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басталғанға дейін жарылуы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үстінде жарылуы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үшінші кезеңінде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ерте кезеңдегі басқа қан кетулер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кеш немесе салдарлық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қан кетусіз кідіруі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анестезия жүргізу салдарлы жүрек тарапының асқынулары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босандыру үстінде анестезия жүргізу салдарлы орталық нерв жүйесі тарапының асқынулары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мен босанудан кейін немесе босандыру үстіндегі ана шогі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Босанулардың анықталмаған асқынулары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сепсис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ми веналарының тромбозы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тыныс алу ағзаларының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анықталған басқа аурулар мен жағдайлар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гипертензиялық бұзылыстарынан туындаған ұрық және жаңа туған нәрестенің зардап шегуі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Анасынның бүйрек жəне несеп жолдарының ауруларымен шартталған ұрық пен нəрестенің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жұқпалы жəне паразиттік ауруларымен шартталған ұрық пен нəрестенің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қанайналым жəне тыныс алу жүйелерінің созылмалы ауруларымен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тамақтануы бұзылуларымен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жарақаттарымен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анасына жүргізілген хирургиялық араласулармен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анасына жүргізілген басқа медициналық ем шаралармен шартталған ұрық пен нəрестенің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басқа жағдайларымен шартталған ұрық пен нəрестенің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анықталмаған жағдайларымен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жатыр мойнағының қылтасы мен жатыр мойнының жеткіліксіздігімен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ұрық қабығының мерзімінен бұрын жыртылуымен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қағанақ суының өте аздығымен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қағанақ суының көптігімен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жатырдан тыс жүктілікпен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көп ұрықты жүктілікпен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қайтыс болуымен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ұрықтың босану алдында, алдыңғы жағында жатуының бұрыстығымен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анасының жүктілікті асқындыратын басқа ауруларымен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жүктілікті асқындыратын анықталмаған жағдайлармен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бала жолдасының алда жатуымен шартталған зақымдары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пен нəрестенің бала жолдасының бөлінуімен жəне қан кетуімен байланысты басқа асқынулармен шартталған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пен нəрестенің бала жолдасының анықталмаған жəне басқа морфологиялық жəне қызметтік ақауларымен шартталған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пен нəрестенің бала жолдасы трансфузиясы синдромымен шартталған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пен нəрестенің кіндікбаудың шығып кетуімен шартталған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пен нəрестенің кіндікбау қысылуының басқа түрлерімен шартталған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пен нəрестенің кіндікбаудың басқа жəне анықталмаған жағдайларымен шартталған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пен нəрестенің хориоамнионитпен шартталған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пен нəрестенің қағанақ пен ұрықтың сыртқы қабығының басқа ауытқуларымен шартталған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барысында мидың қатты қабығы астына қан құйылуы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кезінде миға қан құйылуы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кезінде ми қарыншасына қан құйылуы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кезінде мидың өрмелі қабығының астына қан құйылуы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кезінде мишық бүдірінің жыртылуы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кезіндегі бас сүйек ішілік басқа жыртылулар мен қан құйылулар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кезіндегі бас сүйек ішілік анықталмаған жыртылулар мен қан құйылулар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кезіндегі ми ісінуі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кезіндегі мидың анықталған басқа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жарақаты кезіндегі мидың анықталмаған зақымдары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Босанудың анықталған басқа жарақаттары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Босанудың анықталмаған жарақаты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басталғанға дейін алғашқы рет белгіленген құрсақтық гипоксия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 мен босандыру кезінде алғашқы рет белгіленген құрсақтық гипоксия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Құрсақтық анықталмаған гипоксия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ауыр тұншығу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орташа немесе қалыпты тұншығу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анықталмаған тұншығу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тыныс алуының бұзылу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өтпелі тахипноэсі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тыныс алуының басқа бұзылулары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тыныс алуының анықталмаған бұзылулары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вирустық пневмония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Хламидиялар тудырған туа біткен пневмония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Стафилококтар тудырған туа біткен пневмония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Стрептококтардың В тобы тудырған туа біткен пневмония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таяқшасы (Escherichia coli) тудырған туа біткен пневмония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тудырған, туа біткен пневмония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бактериялық агенттер тудырған, туа біткен пневмония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қоздырғыштар тудырған , туа біткен пневмония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туа біткен пневмония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тоңғақ аспирациясы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қағанақ суы мен сілемей аспирациясы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қан аспирациясы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сүт аспирациясы мен құсқан тамақ аспирациясы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басқа аспирациялық синдромдар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анықталмаған аспирациялық синдром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интерстициалды эмфизема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де пайда болған пневмоторакс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пневмомедиастинум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пневмоперикард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интерстициалды эмфиземамен байланысты басқа жағдайлар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кеңірдек пен бронхыдан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көлемді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өкпеден басқа қан кетулер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өкпеден анықталмаған қан кетулер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Вильсон-Микити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перинаталдық кезеңде пайда болған басқа созылмалы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перинаталдық кезеңде пайда болған анықталмаған созылмалы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өкпесінің ауасыз алғашқы солуы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өкпесінің басқа жəне анықталмаған ауасыз солуы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көгеру ұстамасы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ұйқы үстіндегі алғашқы апноэсі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апноэсінің басқа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тыныс алуының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анықталған басқа тыныстық жағдайлары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Нəрестенің анықталмаған тыныстық бұзылымы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Нəрестенің жүрек қызметінің жеткіліксіздігі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Нəрестенің жүрек ырғағының бұзылуы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Нəресте гипертензиясы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Нəрестенің тұрақты, ұрыққа тəн қанайналымы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Нəресте миокардтың өтпелі ишемиясы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Жүрек-тамырлардың перинаталдық кезеңде пайда болатын басқа бұзылулары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Жүрек-тамырлардың перинаталдық кезеңде пайда болатын анықталмаған бұзылулары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қызамық синдромы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цитомегаловирус жұқпасы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Кəдімгі герпес вирусы (herpes simplex) тудырған, туа біткен жұқпа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вирусты гепатит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басқа вирусты жұқпалар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анықталмаған вирусты ауру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стрептококтың В тобымен шартталған сепсисі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басқа жəне анықталмаған стрептококтармен шартталған сепсисі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əрестенің алтын түстес стафилококпен (Staphylococcus aureus) шартталған сепсисі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басқа жəне анықталмаған стафилококтармен шартталған сепсисі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ішек таяқшасымен (Escherichia coli) шартталған сепсисі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анаэробтық микроорганизмдермен шартталған сепсисі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басқа бактериялық агенттермен шартталған сепсисі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анықталмаған, бактериялық сепсисі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туберкулез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токсоплазмоз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(таралған) листериоз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falciparum тудырған туа біткен безгек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басқа малярия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кандидозы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басқа, анықталған жұқпалы жəне паразиттік аурулар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анықталмаған жұқпалы жəне паразиттік ауру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кіндігінің аз мөлшерде қан кетумен немесе онсыз, қабынуы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неонатальдық жұқпалы қабынуы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конъюктивиті мен дакриоциститі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басқа айдарларда жіктелмеген қағанақ ішілік жұқпасы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неонатальдық жұқпасы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қабатының неонатальдық жұқпасы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кезеңге тəн анықталған басқа жұқпа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кезеңге тəн анықталмаған жұқпа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жатқан қан тамырынан қансырауы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жыртылған кіндікбауынан қансырауы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бала жолдасынан қансырауы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ұрықтық егіздердің екінші ұрығынан қан кетуі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 анасының қан арнасына қан кетуі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ұрықтық егіздерде кіндікбаудың кесілген ұшынан ұрықтың қансырауы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қансырауының басқа формасы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анықталмаған қансырауы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кіндікбауынан көлемді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кіндікбауынан басқа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кіндікбауынан анықталмаған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нəрестедегі 1-дəрежелі қарынша ішілік (жарақаттық емес)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нəрестедегі 2-дəрежелі қарынша ішілік (жарақаттық емес)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нəрестедегі 3-дəрежелі қарынша ішілік (жарақаттық емес)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нəрестедегі қарынша ішілік (жарақаттық емес) анықталмаған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миына (жарақаттық емес)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нəрестеде мидың тамырлы қабығының астына (жарақаттық емес)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мишығы мен артқы бас сүйек шұңқырына (жарақаттық емес)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бас сүйек ішіне (жарақаттық емес) басқа қан құйылулар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бас сүйек ішіне (жарақаттық емес) анықталмаған қан құйылулар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геморрагиялық ауруы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қан құсуы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 меленасы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тік ішегінен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асқазан-ішектік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бүйрекүсті безіне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терісінің ішіне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қынабынан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Нəрестенің басқа анықталған қан кетулері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анықталмаған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 резус-изоиммундау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 АВ0-изоиммундау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гемолиздік ауруының басқа формалары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нəрестенің анықталмаған гемолиздік ауруы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Нəрестелердің анықталмаған ішек түйнегі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пен нəрестелердің некроздағыш энтероколиті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ішектің тесілуі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қабынуының неонатальдық басқа формалары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анықталмаған себептерден өлуі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туа біткен жеткіліксіздігі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туа біткен тарылуы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брадикардия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Талма [синкопе] мен коллапс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Кардиогенді шок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негізінің сынуы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жарақаттық ісінуі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диффузиялы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ошақтық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қатты қабығының үстіне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себебінен мидың қатты қабығының астына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жарақат себебінен қан құйылу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Комалық жағдайы ұзаққа созылған бас сүйекішілік жарақат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басқа жарақаттар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анықталмаған жарақат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мен кеңірдекті қамтитын ашық 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өңештің мойындық бөлігін қамтитын ашық 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артериясының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мойындырық венаның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мойындырық венаның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тамырларының мойын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тамырларының мойын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тамырының мойын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мен кеңірдектің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бөліктерінің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анықталмаған бөлігінің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деңгейіндегі жарақаттық ампутация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Батыңқы кеуде 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кеуде бөлімінің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немесе бұғана асты артериясының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қуыс венаның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немесе бұғана асты венасының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қан тамырларының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аралық қан тамырларының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бірнеше қан тамырларының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басқа қан тамырларының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анықталмаған қан тамырының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қабына қан құйылуы қабаттасқан жүрек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жарақаттары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пневмоторакс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гемоторакс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гемопневмоторакс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жарақаттары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көптеген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басқа ағзаларының жарақаттары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анықталмаған ағзасының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кеуде қуысы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бір бөлігінің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көптеген жарақаттары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сүйектің сынуы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бөлігі мен жамбас сүйектерінің көптеген сынулары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бөлігі мен жамбас сүйектерінің басқа жəне анықталмаған бөлімдерінің сынулары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құрсақтық бөлігінің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қуыс венаның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Шажырқай немесе құрсақ артериясының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Қақпалық венаның немесе көкбауыр венасының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қан тамырларының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қан тамырларының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арқаның төменгі бөлігі мен жамбас деңгейіндегі бірнеше қан тамырларының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арқаның төменгі бөлігі мен жамбас деңгейіндегі басқа қан тамырларының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арқаның төменгі бөлігі мен жамбас деңгейіндегі анықталмаған қан тамырының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өтқуықтың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бірнеше ағзаларының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басқа ағзаларының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анықталмаған ағзасының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бірнеше ағзаларының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жамбас ағзаларының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анықталмаған ағзасының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сыртқы ағзалардың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жəне анықталмаған бөліктерінің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сыртқы ағзалардың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жəне анықталмаған бөліктерінің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мен жамбас ағзасының (ларының) тіркескен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көптеген жарақаттары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анықталмаған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артериясының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артериясының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немесе иық венасының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 веналардың иық белдеуі мен иық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тамырдың иық белдеуі мен иық деңгейіндегі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тамырдың иық белдеуі мен иық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тамырдың иық белдеуі мен иық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деңгейіндегі жарақаттық ампутация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жəне шынтақ буындары аралығы деңгейдегі жарақаттық ампутация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анықталмаған деңгейдегі жарақаттық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көптеген жарақаттары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артериясының білек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артериясының білек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Венаның білек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тамырдың білек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тамырларының білек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тамырының білек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бөлігінің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 деңгейіндегі жарақаттық ампутация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 мен кəрі жілік-білезік буындары аралық деңгейдегі жарақаттық ампутация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деңгейдегі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артериясының білезік пен қол ұшы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артериясының білезік пен қол ұшы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ұшының білезік деңгейіндегі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бөліктерінің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деңгейдегі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асты сынығы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денесінің [диафизінің] сынуы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төменгі шетінің сынуы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көптеген сынуы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басқа бөліктерінің сынуы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анықталмаған бөлігінің сынуы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Ұршықтың шығуы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артериясының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венасының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үлкен венаның ұршық буыны мен сан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тамырдың ұршық буыны мен сан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тамырларының ұршық буыны мен сан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тамырының ұршық буыны мен сан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деңгейіндегі жарақаттық ампутация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жəне тізе буындары аралығы деңгейіндегі жарақаттық ампутация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анықталмаған деңгейдегі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көптеген жарақаттары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артериясының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жілік артериясының (артқы) (алдыңғы)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артериясының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үлкен венасының сирақ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кіші венаның сирақ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венаның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қан тамырдың сирақ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тамырларының сирақ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 тамырының сирақ деңгейіндегі жарақаты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деңгейіндегі жарақаттық ампутация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жəне сирақ-асық буындары аралығы деңгейіндегі жарақаттық ампутация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анықталмаған деңгейдегі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ашық жаралары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сирақ-асық буыны деңгейіндегі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пен мойын аймағының сынулары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бірнеше аймағын қамтитын сынулар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сынықтар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мойынды қамтитын буындардың қапшықтық- байламдық аппаратының шығулары, созылулары мен зорланулары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арқаның төменгі бөлігі мен жамбас буындарының қапшықтық-байламдық аппаратының шығулары, созылулары мен зорланулары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арқаның төменгі бөлігі мен жамбастың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арқаның төменгі бөлігінің,жамбас пен қол-аяқтың мылжалануы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мылжалануының басқа тіркесімдері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мылжаланулар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 ұшының жарақаттық ампутациясы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қолдың қол ұшынан басқа кез-келген деңгейдегі ампутациясымен тіркескен, бір қолдың қол ұшының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қолдың кез келген деңгейдегі жарақаттық ампутациясы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 ұшының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аяқтың аяқ ұшынан басқа кез келген деңгейдегі ампутациясымен тіркескен, бір аяқ ұшының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аяқтың кез келген деңгейдегі жарақаттық ампутациясы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Қол-аяқтың жарақаттық ампутациясы, кез келген құрамдасу [кез келген деңгейдің]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басқа аймақтарын қамтитын, түрлі құрастырмалы, жарақаттық ампутация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Көптеген, анықталмаған жарақаттық ампутациялар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деңгейіндегі, жұлын мен басқа нервілердің жарақаттарымен тіркескен, ми жəне бас сүйек нервілерінің жарақаттары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бірнеше басқа аймағы қатыстырылған нервілер мен жұлынның жарақаттары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бірнеше аймағы қатыстырылған нервілердің жарақаттары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бірнеше аймағы қатыстырылған қан тамырларының жарақаттары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қатыстырылған бұлшық еттер мен сіңірлердің жарақаттары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қуысы мен жамбас астауы ағзаларының жарақаттарымен тіркескен, кеуде торы ағзаларының жарақаттары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бірнеше аймағы қатыстырылған басқа, анықталған жарақаттар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Көптеген анықталмаған жарақаттар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Жұлынның анықталмаған деңгейдегі жарақаты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анықталмаған деңгейдегі жарақаттық ампутациясы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анықталмаған қан тамырының анықталмаған деңгейдегі жарақаты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анықталмаған деңгейдегі жарақаттық ампутациясы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Аяқтың анықталмаған қан тамырының анықталмаған деңгейдегі жарақаты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мылжалануы мен жарақаттық ампутациясы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галоген туынды алифатиялық жəне хош иісті көмірсутегілерінің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жегі заттардың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 қышқылдар мен қышқыл тəрізді заттардың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 сілтілер мен сілті тəрізді заттардың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жегі заттардың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кір жуғыш заттардың уыттық əсері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тотығының уыттық əсері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түріндегі хлордың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көміртегінің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газдардың, түтіндер мен булардың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жəне карбаматты инсектицидтердің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инсектицидтердің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 мен фунгицидтердің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пестицидтердің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пестицидтердің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жəне күн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жылулық арықтау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əсерінің басқа анықталған нəтижелері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ықпалының анықталмаған əсері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Қатал қараудың басқа синдромдары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зақымы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кету мен суға батудан аман қалу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тоғының əсері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патологиялық серпіліс тудырған анафилаксиялық шок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анафилаксиялық шок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Ангионевроздық ісіну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эмболиясы (жарақаттық)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эмболиясы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салдарлық немесе қайталанатын қан кету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жарақаттан кейінгі жара жұқпасы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шок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жарақаттық ишемиясы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теріасты эмфиземасы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емдік дəрі егумен байланысты басқа асқынулар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шараны қиындататын қан кету мен гематома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операциялық жара шеттерінің ажырауы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іші протезімен байланысты механикалық текті асқыну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сүйектерін бекіткіш ішкі қондырғылармен байланысты механикалық текті асқыну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сүйектерді бекіткіш ішкі қондырғылармен байланысты механикалық текті асқыну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қондырғылармен, имплантаттармен жəне трансплантаттармен байланысты механикалық текті асқыну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Эндопротездеумен шартталған жұқпа мен қабыну серпілісі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 қондырғымен (кез келген жерде орналасқан) шартталған жұқпа мен қабыну серпілісі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Ампутацияланған тұқылдың жұқпасы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Ампутацияланған тұқылдың басқа жəне анықталмаған асқынулары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тағайындалған жəне дұрыс қолданылған дəрілік затқа пайда болған патологиялық серпіліспен шартталған анафилаксиялық шок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мен дəрі-дермектерге пайда болған, анықталмаған патологиялық серпіліс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жəне терапиялық əрекеттердің басқа анықталған асқынулары</w:t>
            </w:r>
          </w:p>
        </w:tc>
      </w:tr>
    </w:tbl>
    <w:bookmarkStart w:name="z15" w:id="8"/>
    <w:p>
      <w:pPr>
        <w:spacing w:after="0"/>
        <w:ind w:left="0"/>
        <w:jc w:val="both"/>
      </w:pPr>
      <w:r>
        <w:rPr>
          <w:rFonts w:ascii="Times New Roman"/>
          <w:b w:val="false"/>
          <w:i w:val="false"/>
          <w:color w:val="000000"/>
          <w:sz w:val="28"/>
        </w:rPr>
        <w:t>
      Ескертпе:</w:t>
      </w:r>
    </w:p>
    <w:bookmarkEnd w:id="8"/>
    <w:bookmarkStart w:name="z16" w:id="9"/>
    <w:p>
      <w:pPr>
        <w:spacing w:after="0"/>
        <w:ind w:left="0"/>
        <w:jc w:val="both"/>
      </w:pPr>
      <w:r>
        <w:rPr>
          <w:rFonts w:ascii="Times New Roman"/>
          <w:b w:val="false"/>
          <w:i w:val="false"/>
          <w:color w:val="000000"/>
          <w:sz w:val="28"/>
        </w:rPr>
        <w:t>
      † — бастапқы аурудың коды. Қос кодтау жүйесіндегі бастапқы коды негізгі жалпыланған</w:t>
      </w:r>
    </w:p>
    <w:bookmarkEnd w:id="9"/>
    <w:bookmarkStart w:name="z17" w:id="10"/>
    <w:p>
      <w:pPr>
        <w:spacing w:after="0"/>
        <w:ind w:left="0"/>
        <w:jc w:val="both"/>
      </w:pPr>
      <w:r>
        <w:rPr>
          <w:rFonts w:ascii="Times New Roman"/>
          <w:b w:val="false"/>
          <w:i w:val="false"/>
          <w:color w:val="000000"/>
          <w:sz w:val="28"/>
        </w:rPr>
        <w:t>
      ауру туралы ақпаратты қамтиды;</w:t>
      </w:r>
    </w:p>
    <w:bookmarkEnd w:id="10"/>
    <w:bookmarkStart w:name="z18" w:id="11"/>
    <w:p>
      <w:pPr>
        <w:spacing w:after="0"/>
        <w:ind w:left="0"/>
        <w:jc w:val="both"/>
      </w:pPr>
      <w:r>
        <w:rPr>
          <w:rFonts w:ascii="Times New Roman"/>
          <w:b w:val="false"/>
          <w:i w:val="false"/>
          <w:color w:val="000000"/>
          <w:sz w:val="28"/>
        </w:rPr>
        <w:t>
      * — факультативті код. Қос кодтау жүйесіндегі қосымша коды ол дененің белгілі бір ағзаның немесе аймағында негізгі жалпыланған ауру туралы ақпаратты қамтиды.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