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afb7b" w14:textId="9fafb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міндетті әлеуметтік медициналық сақтандыру жүйесінде ұсынылатын медициналық қызметтерге тарифтерді бекіту туралы" Қазақстан Республикасы Денсаулық сақтау министрінің міндетін атқарушының 2020 жылғы 30 қазандағы № ҚР ДСМ-170/2020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17 ақпандағы № 116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міндетті әлеуметтік медициналық сақтандыру жүйесінде ұсынылатын медициналық қызметтерге тарифтерді бекіту туралы" Қазақстан Республикасы Денсаулық сақтау министрінің міндетін атқарушының 2020 жылғы 30 қазандағы № ҚР ДСМ-170/2020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21550 болып тіркелген) мынадай өзгеріс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17-қосымшада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нөмірі 1-жол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медициналық көмекке тариф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17 144,81</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жетілдіру және талдау департаменті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қабылдаған күннен бастап күнтізбелік бес күн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2025 жылғы 1 қаңтардан бастап туындаған құқықтық қатынастарға қолданылады.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Әлназарова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