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9365" w14:textId="2df9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17 қыркүйектегі № 96 бұйрығы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Заңы 35-1-бабы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министрілігінің "Б" корпусының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министрілігінің Персоналды басқару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бұйрығына қосымша</w:t>
            </w:r>
          </w:p>
        </w:tc>
      </w:tr>
    </w:tbl>
    <w:bookmarkStart w:name="z14" w:id="7"/>
    <w:p>
      <w:pPr>
        <w:spacing w:after="0"/>
        <w:ind w:left="0"/>
        <w:jc w:val="left"/>
      </w:pPr>
      <w:r>
        <w:rPr>
          <w:rFonts w:ascii="Times New Roman"/>
          <w:b/>
          <w:i w:val="false"/>
          <w:color w:val="000000"/>
        </w:rPr>
        <w:t xml:space="preserve"> Қазақстан Республикасы Денсаулық сақтау министрілігінің  "Б" корпусы мемлекеттік әкімшілік қызметшілерінің қызметін  бағалау әдістемесі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Қазақстан Республикасы Денсаулық сақтау министрілігінің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Денсаулық сақтау министрлігі, Санитариялық-эпидемиологиялық бақылау комитеті және Медициналық және фармацевтикалық бақылау комитетінің "Б" корпусы мемлекеттік әкімшілік қызметшілерінің қызметін бағалаудың тәртібін айқындайды.</w:t>
      </w:r>
    </w:p>
    <w:bookmarkEnd w:id="9"/>
    <w:bookmarkStart w:name="z17"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18"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 комитеті төрағасының орынбасары, департамент директоры), C-O-1, C-R-1 санаттарының "Б" корпусының мемлекеттік әкімшілік қызметшісі;</w:t>
      </w:r>
    </w:p>
    <w:bookmarkEnd w:id="13"/>
    <w:bookmarkStart w:name="z21"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2"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23"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24"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26"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7"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28"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29"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1"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2"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3"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4"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35"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9"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0"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1" w:id="3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4"/>
    <w:bookmarkStart w:name="z42"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43"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4"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5" w:id="38"/>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6"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47" w:id="4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8"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9" w:id="4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2"/>
    <w:bookmarkStart w:name="z50"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1"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2"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3"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4"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5" w:id="48"/>
    <w:p>
      <w:pPr>
        <w:spacing w:after="0"/>
        <w:ind w:left="0"/>
        <w:jc w:val="both"/>
      </w:pPr>
      <w:r>
        <w:rPr>
          <w:rFonts w:ascii="Times New Roman"/>
          <w:b w:val="false"/>
          <w:i w:val="false"/>
          <w:color w:val="000000"/>
          <w:sz w:val="28"/>
        </w:rPr>
        <w:t xml:space="preserve">
      16. С-1 (орталық атқарушы орган комитеті төрағасының орынбасары, департамент директоры), C-O-1, C-R-1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7" w:id="50"/>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58"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59"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0"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1"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2"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3"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4"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65"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6"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7"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0"/>
    <w:bookmarkStart w:name="z68"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61"/>
    <w:bookmarkStart w:name="z69"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0"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1"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2"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3"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4"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5"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6"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7"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78"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79"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0"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84"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85"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86" w:id="77"/>
    <w:p>
      <w:pPr>
        <w:spacing w:after="0"/>
        <w:ind w:left="0"/>
        <w:jc w:val="both"/>
      </w:pPr>
      <w:r>
        <w:rPr>
          <w:rFonts w:ascii="Times New Roman"/>
          <w:b w:val="false"/>
          <w:i w:val="false"/>
          <w:color w:val="000000"/>
          <w:sz w:val="28"/>
        </w:rPr>
        <w:t>
      _____________________________________________________________________</w:t>
      </w:r>
    </w:p>
    <w:bookmarkEnd w:id="77"/>
    <w:bookmarkStart w:name="z87" w:id="78"/>
    <w:p>
      <w:pPr>
        <w:spacing w:after="0"/>
        <w:ind w:left="0"/>
        <w:jc w:val="both"/>
      </w:pPr>
      <w:r>
        <w:rPr>
          <w:rFonts w:ascii="Times New Roman"/>
          <w:b w:val="false"/>
          <w:i w:val="false"/>
          <w:color w:val="000000"/>
          <w:sz w:val="28"/>
        </w:rPr>
        <w:t>
                                               (Бағаланатын кезең)</w:t>
      </w:r>
    </w:p>
    <w:bookmarkEnd w:id="78"/>
    <w:bookmarkStart w:name="z88" w:id="79"/>
    <w:p>
      <w:pPr>
        <w:spacing w:after="0"/>
        <w:ind w:left="0"/>
        <w:jc w:val="both"/>
      </w:pPr>
      <w:r>
        <w:rPr>
          <w:rFonts w:ascii="Times New Roman"/>
          <w:b w:val="false"/>
          <w:i w:val="false"/>
          <w:color w:val="000000"/>
          <w:sz w:val="28"/>
        </w:rPr>
        <w:t>
      ______________________________________________________________________</w:t>
      </w:r>
    </w:p>
    <w:bookmarkEnd w:id="79"/>
    <w:bookmarkStart w:name="z89"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0"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91"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2"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93"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14"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15"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16"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17" w:id="94"/>
    <w:p>
      <w:pPr>
        <w:spacing w:after="0"/>
        <w:ind w:left="0"/>
        <w:jc w:val="both"/>
      </w:pPr>
      <w:r>
        <w:rPr>
          <w:rFonts w:ascii="Times New Roman"/>
          <w:b w:val="false"/>
          <w:i w:val="false"/>
          <w:color w:val="000000"/>
          <w:sz w:val="28"/>
        </w:rPr>
        <w:t>
      Қолы ________________</w:t>
      </w:r>
    </w:p>
    <w:bookmarkEnd w:id="94"/>
    <w:bookmarkStart w:name="z118"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19" w:id="96"/>
    <w:p>
      <w:pPr>
        <w:spacing w:after="0"/>
        <w:ind w:left="0"/>
        <w:jc w:val="both"/>
      </w:pPr>
      <w:r>
        <w:rPr>
          <w:rFonts w:ascii="Times New Roman"/>
          <w:b w:val="false"/>
          <w:i w:val="false"/>
          <w:color w:val="000000"/>
          <w:sz w:val="28"/>
        </w:rPr>
        <w:t>
      Күні 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23"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24" w:id="9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9"/>
    <w:bookmarkStart w:name="z125" w:id="100"/>
    <w:p>
      <w:pPr>
        <w:spacing w:after="0"/>
        <w:ind w:left="0"/>
        <w:jc w:val="both"/>
      </w:pPr>
      <w:r>
        <w:rPr>
          <w:rFonts w:ascii="Times New Roman"/>
          <w:b w:val="false"/>
          <w:i w:val="false"/>
          <w:color w:val="000000"/>
          <w:sz w:val="28"/>
        </w:rPr>
        <w:t>
      ______________________________________________________________________</w:t>
      </w:r>
    </w:p>
    <w:bookmarkEnd w:id="100"/>
    <w:bookmarkStart w:name="z126" w:id="101"/>
    <w:p>
      <w:pPr>
        <w:spacing w:after="0"/>
        <w:ind w:left="0"/>
        <w:jc w:val="both"/>
      </w:pPr>
      <w:r>
        <w:rPr>
          <w:rFonts w:ascii="Times New Roman"/>
          <w:b w:val="false"/>
          <w:i w:val="false"/>
          <w:color w:val="000000"/>
          <w:sz w:val="28"/>
        </w:rPr>
        <w:t>
                                                    (Бағаланатын кезең)</w:t>
      </w:r>
    </w:p>
    <w:bookmarkEnd w:id="101"/>
    <w:bookmarkStart w:name="z127" w:id="102"/>
    <w:p>
      <w:pPr>
        <w:spacing w:after="0"/>
        <w:ind w:left="0"/>
        <w:jc w:val="both"/>
      </w:pPr>
      <w:r>
        <w:rPr>
          <w:rFonts w:ascii="Times New Roman"/>
          <w:b w:val="false"/>
          <w:i w:val="false"/>
          <w:color w:val="000000"/>
          <w:sz w:val="28"/>
        </w:rPr>
        <w:t>
      _______________________________________________________________________</w:t>
      </w:r>
    </w:p>
    <w:bookmarkEnd w:id="102"/>
    <w:bookmarkStart w:name="z128" w:id="10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3"/>
    <w:bookmarkStart w:name="z129"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0"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1"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2"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9"/>
          <w:p>
            <w:pPr>
              <w:spacing w:after="20"/>
              <w:ind w:left="20"/>
              <w:jc w:val="both"/>
            </w:pPr>
            <w:r>
              <w:rPr>
                <w:rFonts w:ascii="Times New Roman"/>
                <w:b w:val="false"/>
                <w:i w:val="false"/>
                <w:color w:val="000000"/>
                <w:sz w:val="20"/>
              </w:rPr>
              <w:t xml:space="preserve">
 Есепке алынады: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xml:space="preserve">
 Есепке алынады: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48"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49" w:id="114"/>
    <w:p>
      <w:pPr>
        <w:spacing w:after="0"/>
        <w:ind w:left="0"/>
        <w:jc w:val="both"/>
      </w:pPr>
      <w:r>
        <w:rPr>
          <w:rFonts w:ascii="Times New Roman"/>
          <w:b w:val="false"/>
          <w:i w:val="false"/>
          <w:color w:val="000000"/>
          <w:sz w:val="28"/>
        </w:rPr>
        <w:t>
      Бағалау нәтижесі: ___________________________________________________</w:t>
      </w:r>
    </w:p>
    <w:bookmarkEnd w:id="114"/>
    <w:bookmarkStart w:name="z150" w:id="115"/>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5"/>
    <w:bookmarkStart w:name="z151" w:id="11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6"/>
    <w:bookmarkStart w:name="z152" w:id="117"/>
    <w:p>
      <w:pPr>
        <w:spacing w:after="0"/>
        <w:ind w:left="0"/>
        <w:jc w:val="both"/>
      </w:pPr>
      <w:r>
        <w:rPr>
          <w:rFonts w:ascii="Times New Roman"/>
          <w:b w:val="false"/>
          <w:i w:val="false"/>
          <w:color w:val="000000"/>
          <w:sz w:val="28"/>
        </w:rPr>
        <w:t>
      Қолы ________________</w:t>
      </w:r>
    </w:p>
    <w:bookmarkEnd w:id="117"/>
    <w:bookmarkStart w:name="z153" w:id="118"/>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8"/>
    <w:bookmarkStart w:name="z154" w:id="119"/>
    <w:p>
      <w:pPr>
        <w:spacing w:after="0"/>
        <w:ind w:left="0"/>
        <w:jc w:val="both"/>
      </w:pPr>
      <w:r>
        <w:rPr>
          <w:rFonts w:ascii="Times New Roman"/>
          <w:b w:val="false"/>
          <w:i w:val="false"/>
          <w:color w:val="000000"/>
          <w:sz w:val="28"/>
        </w:rPr>
        <w:t>
      Күні _________________</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