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79c32" w14:textId="5679c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жоғары оқу орнынан кейінгі медициналық және фармацевтикалық білімі бар мамандарды даярлауға 2025 – 2026 оқу жылына арналған мемлекеттік білім беру тапсырысын орналастыру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2025 жылғы 27 тамыздағы № 84 бұйрығы.</w:t>
      </w:r>
    </w:p>
    <w:p>
      <w:pPr>
        <w:spacing w:after="0"/>
        <w:ind w:left="0"/>
        <w:jc w:val="both"/>
      </w:pPr>
      <w:bookmarkStart w:name="z4"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18) тармақшасына</w:t>
      </w:r>
      <w:r>
        <w:rPr>
          <w:rFonts w:ascii="Times New Roman"/>
          <w:b w:val="false"/>
          <w:i w:val="false"/>
          <w:color w:val="000000"/>
          <w:sz w:val="28"/>
        </w:rPr>
        <w:t xml:space="preserve"> және "Республикалық бюджеттен қаржыландырылатын білім беру ұйымдарында (Қазақстан Республикасының Қарулы Күштері, басқа да әскерлері мен әскери құралымдары, сондай-ақ арнаулы мемлекеттік органдар үшін мамандар даярлауды жүзеге асыратын білім беру ұйымдарын қоспағанда) жоғары немесе жоғары оқу орнынан кейінгі білімі бар кадрларды даярлауға 2024 – 2025, 2025 – 2026, 2026 – 2027 оқу жылдарына арналған мемлекеттік білім беру тапсырысын бекіту туралы" Қазақстан Республикасы Ғылым және жоғары білім министрінің 2024 жылғы 18 наурыздағы № 118 </w:t>
      </w:r>
      <w:r>
        <w:rPr>
          <w:rFonts w:ascii="Times New Roman"/>
          <w:b w:val="false"/>
          <w:i w:val="false"/>
          <w:color w:val="000000"/>
          <w:sz w:val="28"/>
        </w:rPr>
        <w:t>бұйрығына</w:t>
      </w:r>
      <w:r>
        <w:rPr>
          <w:rFonts w:ascii="Times New Roman"/>
          <w:b w:val="false"/>
          <w:i w:val="false"/>
          <w:color w:val="000000"/>
          <w:sz w:val="28"/>
        </w:rPr>
        <w:t>, 2025 – 2026 оқу жылына арналған жоғары және жоғары оқу орнынан кейінгі білімі бар кадрларды даярлау қызметтерін көрсететін әлеуетті өнім берушілердің тізбелерін қалыптастыру және резидентурада 2024 – 2025 оқу жылына кадрларды даярлауға арналған мемлекеттік білім беру тапсырысын орналастыру жөніндегі Қазақстан Республикасы Денсаулық сақтау министрлігі комиссияларының 2024 жылғы 26 маусымдағы № 1 отырысының хаттамаларына сәйкес БҰЙЫРАМЫН:</w:t>
      </w:r>
    </w:p>
    <w:bookmarkEnd w:id="0"/>
    <w:bookmarkStart w:name="z5" w:id="1"/>
    <w:p>
      <w:pPr>
        <w:spacing w:after="0"/>
        <w:ind w:left="0"/>
        <w:jc w:val="both"/>
      </w:pPr>
      <w:r>
        <w:rPr>
          <w:rFonts w:ascii="Times New Roman"/>
          <w:b w:val="false"/>
          <w:i w:val="false"/>
          <w:color w:val="000000"/>
          <w:sz w:val="28"/>
        </w:rPr>
        <w:t xml:space="preserve">
      1. Мыналар: </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жоғары және (немесе) жоғары оқу орнынан кейінгі білім беру ұйымдарында саны 1045 орын, оның ішінде арнаулы мемлекеттік органдар және құқық қорғау органдары, азаматтық қорғау органдары, мемлекеттік фельдъегерлік қызмет қызметкерлерінің, қызметтік міндеттерін атқару кезінде қаза тапқан (қайтыс болған) немесе мертiгуi (жаралануы, жарақаттануы, контузия алуы) салдарынан мүгедектік белгіленген әскери қызметшілердің, сондай-ақ медицина қызметкерлерінің балаларын (оның ішінде асырап алған ұлдарын, асырап алған қыздарын, бірге тұратын өгей ұлдары мен өгей қыздарын) жоғары білімнің білім беру бағдарламаларын іске асыратын білім беру ұйымдарына оқуға саны 10 орын жоғары медициналық және фармацевтикалық білімі бар мамандарды даярлауға 2025 – 2026 оқу жылына арналған мемлекеттік білім беру тапсырысы;</w:t>
      </w:r>
    </w:p>
    <w:bookmarkEnd w:id="2"/>
    <w:bookmarkStart w:name="z7" w:id="3"/>
    <w:p>
      <w:pPr>
        <w:spacing w:after="0"/>
        <w:ind w:left="0"/>
        <w:jc w:val="both"/>
      </w:pPr>
      <w:r>
        <w:rPr>
          <w:rFonts w:ascii="Times New Roman"/>
          <w:b w:val="false"/>
          <w:i w:val="false"/>
          <w:color w:val="000000"/>
          <w:sz w:val="28"/>
        </w:rPr>
        <w:t xml:space="preserve">
      2) медицина кадрларын даярлауды жүзеге асыратын жоғары және (немесе) жоғары оқу орнынан кейінгі білім беру ұйымдарында конкурс негізінде саны 1655 орын жоғары медициналық және фармацевтикалық білімі бар мамандарды даярлауға 2025 – 2026 оқу жылына арналған мемлекеттік білім беру тапсырысы; </w:t>
      </w:r>
    </w:p>
    <w:bookmarkEnd w:id="3"/>
    <w:bookmarkStart w:name="z8" w:id="4"/>
    <w:p>
      <w:pPr>
        <w:spacing w:after="0"/>
        <w:ind w:left="0"/>
        <w:jc w:val="both"/>
      </w:pPr>
      <w:r>
        <w:rPr>
          <w:rFonts w:ascii="Times New Roman"/>
          <w:b w:val="false"/>
          <w:i w:val="false"/>
          <w:color w:val="000000"/>
          <w:sz w:val="28"/>
        </w:rPr>
        <w:t>
      3) медицина кадрларын даярлауды жүзеге асыратын жоғары және (немесе) жоғары оқу орнынан кейінгі білім беру ұйымдарында конкурс негізінде саны 275 орын жоғары оқу орнынан кейінгі медициналық және фармацевтикалық білімі бар мамандарды магистратурада даярлауға 2025 – 2026 оқу жылына арналған мемлекеттік білім беру тапсырысы;</w:t>
      </w:r>
    </w:p>
    <w:bookmarkEnd w:id="4"/>
    <w:bookmarkStart w:name="z9"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медицина кадрларын даярлауды жүзеге асыратын және ерекше мәртебесі бар жоғары және (немесе) жоғары оқу орнынан кейінгі білім беру ұйымдарында саны 50 орын жоғары оқу орнынан кейінгі медициналық және фармацевтикалық білімі бар мамандарды магистратурада даярлауға 2025 – 2026 оқу жылына арналған мемлекеттік білім беру тапсырысы; </w:t>
      </w:r>
    </w:p>
    <w:bookmarkEnd w:id="5"/>
    <w:bookmarkStart w:name="z10"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саны 160 орын жоғары оқу орнынан кейінгі медициналық және фармацевтикалық білімі бар мамандарды PhD докторантурада даярлауға 2025 – 2026 оқу жылына арналған мемлекеттік білім беру тапсырысы;</w:t>
      </w:r>
    </w:p>
    <w:bookmarkEnd w:id="6"/>
    <w:bookmarkStart w:name="z11"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саны 2500 орын жоғары оқу орнынан кейінгі медициналық білімі бар мамандарды резидентурада даярлауға 2025 – 2026 оқу жылына арналған мемлекеттік білім беру тапсырысы;</w:t>
      </w:r>
    </w:p>
    <w:bookmarkEnd w:id="7"/>
    <w:bookmarkStart w:name="z12"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білім беру бағдарламаларының топтары бойынша жоғары медициналық және фармацевтикалық білімі бар кадрларды даярлауға 2025-2026 оқу жылына арналған мемлекеттік білім беру тапсырысы орналастырылатын жоғары және (немесе) жоғары оқу орнынан кейінгі білім беру ұйымдарының тізбесі;</w:t>
      </w:r>
    </w:p>
    <w:bookmarkEnd w:id="8"/>
    <w:bookmarkStart w:name="z13"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білім беру бағдарламаларының топтары бойынша медициналық және фармацевтикалық білімі бар кадрларды магистратурада даярлауға 2025-2026 оқу жылына арналған мемлекеттік білім беру тапсырысы орналастырылатын жоғары және (немесе) жоғары оқу орнынан кейінгі білім беру ұйымдарының тізбесі бекітілсін.</w:t>
      </w:r>
    </w:p>
    <w:bookmarkEnd w:id="9"/>
    <w:bookmarkStart w:name="z14" w:id="10"/>
    <w:p>
      <w:pPr>
        <w:spacing w:after="0"/>
        <w:ind w:left="0"/>
        <w:jc w:val="both"/>
      </w:pPr>
      <w:r>
        <w:rPr>
          <w:rFonts w:ascii="Times New Roman"/>
          <w:b w:val="false"/>
          <w:i w:val="false"/>
          <w:color w:val="000000"/>
          <w:sz w:val="28"/>
        </w:rPr>
        <w:t>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10"/>
    <w:bookmarkStart w:name="z15" w:id="11"/>
    <w:p>
      <w:pPr>
        <w:spacing w:after="0"/>
        <w:ind w:left="0"/>
        <w:jc w:val="both"/>
      </w:pPr>
      <w:r>
        <w:rPr>
          <w:rFonts w:ascii="Times New Roman"/>
          <w:b w:val="false"/>
          <w:i w:val="false"/>
          <w:color w:val="000000"/>
          <w:sz w:val="28"/>
        </w:rPr>
        <w:t>
      1) осы бұйрықты қабылданған күнінен бастап күнтізбелік бес күн ішінде оның қазақ және орыс тілдеріндегі электрондық түрдегі көшірмелерін ресми жариялау үшін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1"/>
    <w:bookmarkStart w:name="z16" w:id="12"/>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интернет-ресурсына орналастыруды қамтамасыз етсін.</w:t>
      </w:r>
    </w:p>
    <w:bookmarkEnd w:id="12"/>
    <w:bookmarkStart w:name="z17" w:id="1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3"/>
    <w:bookmarkStart w:name="z18" w:id="14"/>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Мұратов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27 тамыздағы</w:t>
            </w:r>
            <w:r>
              <w:br/>
            </w:r>
            <w:r>
              <w:rPr>
                <w:rFonts w:ascii="Times New Roman"/>
                <w:b w:val="false"/>
                <w:i w:val="false"/>
                <w:color w:val="000000"/>
                <w:sz w:val="20"/>
              </w:rPr>
              <w:t>№ 84 Бұйрыққа 1-қосымша</w:t>
            </w:r>
          </w:p>
        </w:tc>
      </w:tr>
    </w:tbl>
    <w:bookmarkStart w:name="z21" w:id="15"/>
    <w:p>
      <w:pPr>
        <w:spacing w:after="0"/>
        <w:ind w:left="0"/>
        <w:jc w:val="left"/>
      </w:pPr>
      <w:r>
        <w:rPr>
          <w:rFonts w:ascii="Times New Roman"/>
          <w:b/>
          <w:i w:val="false"/>
          <w:color w:val="000000"/>
        </w:rPr>
        <w:t xml:space="preserve"> Кейбір жоғары және (немесе) жоғары оқу орнынан кейінгі білім беру ұйымдарында жоғары медициналық және фармацевтикалық білімі бар мамандарды даярлауға 2025-2026 оқу жылына арналған мемлекеттік білім беру тапсырысы</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коммерциялық емес акционерлік қоғамы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 Ахмет Ясауи атындағы халықаралық қазақ-түрік университеті" мекемесі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атындағы Қазақ Ұлттық университеті" коммерциялық емес акционерлік қоғамы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коммерциялық емес акционерлік қоғамы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r>
    </w:tbl>
    <w:bookmarkStart w:name="z22" w:id="16"/>
    <w:p>
      <w:pPr>
        <w:spacing w:after="0"/>
        <w:ind w:left="0"/>
        <w:jc w:val="both"/>
      </w:pPr>
      <w:r>
        <w:rPr>
          <w:rFonts w:ascii="Times New Roman"/>
          <w:b w:val="false"/>
          <w:i w:val="false"/>
          <w:color w:val="000000"/>
          <w:sz w:val="28"/>
        </w:rPr>
        <w:t xml:space="preserve">
      * Оның ішінде 10 орын арнаулы мемлекеттік органдар және құқық қорғау органдары, азаматтық қорғау органдары, мемлекеттік фельдъегерлік қызмет қызметкерлерінің, қызметтік міндеттерін атқару кезінде қаза тапқан (қайтыс болған) немесе мертiгуi (жаралануы, жарақаттануы, контузия алуы) салдарынан мүгедектік белгіленген әскери қызметшілердің, сондай-ақ медицина қызметкерлерінің балаларын (оның ішінде асырап алған ұлдарын, асырап алған қыздарын, бірге тұратын өгей ұлдары мен өгей қыздарын) жоғары білімнің білім беру бағдарламаларын іске асыратын білім беру ұйымдарына оқуға қабылдау білім беру гранты беріле отырып ("Білім туралы" Қазақстан Республикасының № 319 </w:t>
      </w:r>
      <w:r>
        <w:rPr>
          <w:rFonts w:ascii="Times New Roman"/>
          <w:b w:val="false"/>
          <w:i w:val="false"/>
          <w:color w:val="000000"/>
          <w:sz w:val="28"/>
        </w:rPr>
        <w:t>Заңына</w:t>
      </w:r>
      <w:r>
        <w:rPr>
          <w:rFonts w:ascii="Times New Roman"/>
          <w:b w:val="false"/>
          <w:i w:val="false"/>
          <w:color w:val="000000"/>
          <w:sz w:val="28"/>
        </w:rPr>
        <w:t xml:space="preserve"> сәйкес).</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27 тамыздағы</w:t>
            </w:r>
            <w:r>
              <w:br/>
            </w:r>
            <w:r>
              <w:rPr>
                <w:rFonts w:ascii="Times New Roman"/>
                <w:b w:val="false"/>
                <w:i w:val="false"/>
                <w:color w:val="000000"/>
                <w:sz w:val="20"/>
              </w:rPr>
              <w:t>№ 84 Бұйрыққа 2-қосымша</w:t>
            </w:r>
          </w:p>
        </w:tc>
      </w:tr>
    </w:tbl>
    <w:bookmarkStart w:name="z24" w:id="17"/>
    <w:p>
      <w:pPr>
        <w:spacing w:after="0"/>
        <w:ind w:left="0"/>
        <w:jc w:val="left"/>
      </w:pPr>
      <w:r>
        <w:rPr>
          <w:rFonts w:ascii="Times New Roman"/>
          <w:b/>
          <w:i w:val="false"/>
          <w:color w:val="000000"/>
        </w:rPr>
        <w:t xml:space="preserve"> Медицина кадрларын даярлауды жүзеге асыратын және ерекше мәртебесі бар жоғары және (немесе) жоғары оқу орнынан кейінгі білім беру ұйымдарында жоғары оқу орнынан кейінгі медициналық және фармацевтикалық білімі бар мамандарды магистратурада даярлауға 2025-2026 оқу жылына арналған мемлекеттік білім беру тапсырысы</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коммерциялық емес акционерлік қоғамы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 Ясауи атындағы халықаралық қазақ-түрік университеті" мекемесі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атындағы Қазақ Ұлттық университеті" коммерциялық емес акционерлік қоғамы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менеджмент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Биомедицина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27 тамыздағы</w:t>
            </w:r>
            <w:r>
              <w:br/>
            </w:r>
            <w:r>
              <w:rPr>
                <w:rFonts w:ascii="Times New Roman"/>
                <w:b w:val="false"/>
                <w:i w:val="false"/>
                <w:color w:val="000000"/>
                <w:sz w:val="20"/>
              </w:rPr>
              <w:t>№ 84 Бұйрыққа 3-қосымша</w:t>
            </w:r>
          </w:p>
        </w:tc>
      </w:tr>
    </w:tbl>
    <w:bookmarkStart w:name="z26" w:id="18"/>
    <w:p>
      <w:pPr>
        <w:spacing w:after="0"/>
        <w:ind w:left="0"/>
        <w:jc w:val="left"/>
      </w:pPr>
      <w:r>
        <w:rPr>
          <w:rFonts w:ascii="Times New Roman"/>
          <w:b/>
          <w:i w:val="false"/>
          <w:color w:val="000000"/>
        </w:rPr>
        <w:t xml:space="preserve"> Жоғары оқу орнынан кейінгі медициналық білімі бар мамандарды резидентурада даярлаудың 2025-2026 оқу жылына арналған мемлекеттік білім беру тапсырысы</w:t>
      </w:r>
    </w:p>
    <w:bookmarkEnd w:id="18"/>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03.11.2025 </w:t>
      </w:r>
      <w:r>
        <w:rPr>
          <w:rFonts w:ascii="Times New Roman"/>
          <w:b w:val="false"/>
          <w:i w:val="false"/>
          <w:color w:val="ff0000"/>
          <w:sz w:val="28"/>
        </w:rPr>
        <w:t>№ 132</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орындар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бөлінген орындар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орындар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 Асфендияров атындағы Қазақ ұлттық медицина университеті" КеАҚ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Қозыбаев атындағы Солтүстік Қазақстан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жасындағы стоматология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министрлігі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генетика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Химиотерапиялық онкология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Ортодонтия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Ортопедиялық стоматология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Оториноларингология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Патологиялық анатомия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Пластикалық хирургия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Психиатрия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Ревматология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Әділет министрлігінің Сот сараптамалары орталығы" РМҚК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стоматология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равматология-ортопедия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Урология және андрология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Физикалық медицина және оңалту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Фтизиатрия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стоматология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"С. Ж. Асфендияров атындағы Қазақ ұлттық медицина университеті" КеАҚ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Кардиология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КЕАҚ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Қозыбаев атындағы Солтүстік Қазақстан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ДСМ "Қазақстан Республикасының Ұлттық фтизиопульмонология ғылыми орталығы" ШЖҚ РМК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Психиатрия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Радиология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Әділет министрлігінің Сот сараптамалары орталығы" РМҚК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Травматология-ортопедия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Урология және андрология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Астана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Физикалық медицина және оңалту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"Астана медицина университеті" КеАҚ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Психиатрия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равматология-ортопедия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Урология және андрология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"Марат Оспанов атындағы Батыс Қазақстан медицина университеті" КЕАҚ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медицина университеті" КЕАҚ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Патологиялық анатомия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Психиатрия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Әділет министрлігінің Сот сараптамалары орталығы" РМҚК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Травматология-ортопедия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Урология және андрология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Физикалық медицина және оңалту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"Семей медицина университеті" КеАҚ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хирургия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жасындағы стоматология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Патологиялық анатомия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Психиатрия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равматология-ортопедия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Урология және андрология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Физикалық медицина және оңалту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мемлекеттік медицина институты"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Кардиология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Шымкент қаласы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Шымкент қаласы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Шымкент қаласы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Травматология-ортопедия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Эндокринология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"Оңтүстік Қазақстан медицина академиясы" АҚ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 мемлекеттік емес білім беру мекемесі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ДСМ "Қазақстан Республикасының Ұлттық фтизиопульмонология ғылыми орталығы" ШЖҚ РМК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взрослая, детская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Психиатрия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мен апаттар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Травматология-ортопедия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Урология және андрология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Физикалық медицина және оңалту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 Ахмет Ясауи атындағы Халықаралық қазақ-түрік университеті"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Нейрохирургия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Психиатрия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равматология-ортопедия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Урология және андрология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"Қожа Ахмет Ясауи атындағы Халықаралық қазақ-түрік университеті" қосымша орындар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"Кардиология және ішкі аурулар ғылыми-зерттеу институты" АҚ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 белгісі" орденді көз аурулары Қазақ ғылыми-зерттеу институты" ЖШС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"Құрмет белгісі" орденді көз аурулары Қазақ ғылыми-зерттеу институты" ЖШС қосымша орындар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"Академик Н.Ж. Батпенов атындағы Ұлттық ғылыми травматология және ортопедия орталығы" ШЖҚ РМК</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ғылыми медициналық орталық" 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бойынша"Ұлттық ғылыми медициналық орталық" АҚ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"University Medical Center" КҚ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"University Medical Center" КҚ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"University Medical Center" КҚ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"University Medical Center" КҚ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"University Medical Center" КҚ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Уәлиханов атындағы Көкшетау мемлекеттік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"University Medical Center" КҚ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нейрохирургия орталығы" 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бойынша"Ұлттық нейрохирургия орталығы" АҚ қосымша орындар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гинекология және перинатология ғылыми орталығы" 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гинекология және перинатология ғылыми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гинекология және перинатология ғылыми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Ангиохирургия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Урология және андрология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бойынша"Ұлттық онкология ғылыми орталығы" ЖШС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хирургия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Ядерная медицина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 және балалар хирургиясы ғылыми орталығы" 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"Сызғанов атындағы Ұлттық хирургия ғылыми орталығы" АҚ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Ангиохирургия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Урология және андрология (ересектер, балалар)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"Қазақстан Республикасы Президенті Іс Басқармасының Медициналық орталығының ауруханасы" РМК қосымша орындар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онкология және радиология ғылыми-зерттеу институты" АҚ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"Қазақ онкология және радиология ғылыми-зерттеу институты" АҚ қосымша орындар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Дерматология және жұқпалы аурулар ғылыми орталығы" ШЖҚ РМК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Уәлиханов атындағы Көкшетау мемлекеттік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Ескертпе* - қосымша мемлекеттік білім беру гранттары бойынша оқуға қабылданған білім алушыларға шәкіртақы төлемі 2025 жылғы 1 қарашадан бастап жүзеге асырылады.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27 тамыздағы</w:t>
            </w:r>
            <w:r>
              <w:br/>
            </w:r>
            <w:r>
              <w:rPr>
                <w:rFonts w:ascii="Times New Roman"/>
                <w:b w:val="false"/>
                <w:i w:val="false"/>
                <w:color w:val="000000"/>
                <w:sz w:val="20"/>
              </w:rPr>
              <w:t>№ 84 Бұйрыққа 4-қосымша</w:t>
            </w:r>
          </w:p>
        </w:tc>
      </w:tr>
    </w:tbl>
    <w:bookmarkStart w:name="z38" w:id="19"/>
    <w:p>
      <w:pPr>
        <w:spacing w:after="0"/>
        <w:ind w:left="0"/>
        <w:jc w:val="left"/>
      </w:pPr>
      <w:r>
        <w:rPr>
          <w:rFonts w:ascii="Times New Roman"/>
          <w:b/>
          <w:i w:val="false"/>
          <w:color w:val="000000"/>
        </w:rPr>
        <w:t xml:space="preserve"> Жоғары оқу орнынан кейінгі медициналық және фармацевтикалық білімі бар мамандарды PhD докторантурада даярлауға 2025-2026 оқу жылына арналған мемлекеттік білім беру тапсырысы</w:t>
      </w:r>
    </w:p>
    <w:bookmarkEnd w:id="19"/>
    <w:p>
      <w:pPr>
        <w:spacing w:after="0"/>
        <w:ind w:left="0"/>
        <w:jc w:val="both"/>
      </w:pPr>
      <w:r>
        <w:rPr>
          <w:rFonts w:ascii="Times New Roman"/>
          <w:b w:val="false"/>
          <w:i w:val="false"/>
          <w:color w:val="ff0000"/>
          <w:sz w:val="28"/>
        </w:rPr>
        <w:t xml:space="preserve">
      Ескерту. 4-қосымша жаңа редакцияда – ҚР Денсаулық сақтау министрінің 03.11.2025 </w:t>
      </w:r>
      <w:r>
        <w:rPr>
          <w:rFonts w:ascii="Times New Roman"/>
          <w:b w:val="false"/>
          <w:i w:val="false"/>
          <w:color w:val="ff0000"/>
          <w:sz w:val="28"/>
        </w:rPr>
        <w:t>№ 132</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орындар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тобы бойынша бөлінген орындар саны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 арналған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 арналған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"С.Ж. Асфендияров атындағы Қазақ ұлттық медицина университеті" коммерциялық емес акционерлік қоғамы қосымша орындар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коммерциялық емес акционерлік қоғамы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 арналған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"Қазақ дерматология және инфекциялық аурулар ғылыми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ШЖҚ РМК арналған консорциумы аясында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ғылымы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"Қарағанды медицина университеті" коммерциялық емес акционерлік қоғамы қосымша орындар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медицина университеті" коммерциялық емес акционерлік қоғамы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Мейіргер ғылымы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"Академик Н.Ж. Батпенов атындағы Ұлттық ғылыми травматология және ортопедия орталығы" ШЖҚ РМК арналған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ғылыми медициналық орталық" АҚ арналған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нейрохирургия орталығы" АҚ арналған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ғылымы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жоғары мектебі" Қазақстандық медицина университеті жауапкершілігі шектеулі серіктестігі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"Ұлттық ғылыми фтизиопульмонология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ШЖҚ РМК арналған консорциумы аясында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"Қазақ дерматология және инфекциялық аурулар ғылыми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ШЖҚ РМК арналған консорциумы аясында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"Ұлттық ғылыми фтизиопульмонология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ШЖҚ РМК арналған консорциумы аясында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"Қазақ дерматология және инфекциялық аурулар ғылыми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ШЖҚ РМК арналған консорциумы аясында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"әл-Фараби атындағы Қазақ Ұлттық университеті" коммерциялық емес акционерлік қоғамы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"әл-Фараби атындағы Қазақ Ұлттық университеті" коммерциялық емес акционерлік қоғамы қосымша орындар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атындағы Қазақ Ұлттық университеті" коммерциялық емес акционерлік қоғамы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 Ясауи атындағы халықаралық қазақ-түрік университеті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 университеті" мемлекеттік емес білім беру мекемесі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"Ұлттық ғылыми фтизиопульмонология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ШЖҚ РМК арналған консорциумы аясында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"Ұлттық ғылыми фтизиопульмонология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ШЖҚ РМК арналған консорциумы аясында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p>
      <w:pPr>
        <w:spacing w:after="0"/>
        <w:ind w:left="0"/>
        <w:jc w:val="both"/>
      </w:pPr>
      <w:r>
        <w:rPr>
          <w:rFonts w:ascii="Times New Roman"/>
          <w:b w:val="false"/>
          <w:i w:val="false"/>
          <w:color w:val="000000"/>
          <w:sz w:val="28"/>
        </w:rPr>
        <w:t>
      Ескертпе* - қосымша мемлекеттік білім беру гранттары бойынша оқуға қабылданған білім алушыларға шәкіртақы төлемі 2025 жылғы 1 қарашадан бастап жүзеге асырылады.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27 тамыздағы</w:t>
            </w:r>
            <w:r>
              <w:br/>
            </w:r>
            <w:r>
              <w:rPr>
                <w:rFonts w:ascii="Times New Roman"/>
                <w:b w:val="false"/>
                <w:i w:val="false"/>
                <w:color w:val="000000"/>
                <w:sz w:val="20"/>
              </w:rPr>
              <w:t>№ 84 Бұйрыққа 5-қосымша</w:t>
            </w:r>
          </w:p>
        </w:tc>
      </w:tr>
    </w:tbl>
    <w:bookmarkStart w:name="z51" w:id="20"/>
    <w:p>
      <w:pPr>
        <w:spacing w:after="0"/>
        <w:ind w:left="0"/>
        <w:jc w:val="left"/>
      </w:pPr>
      <w:r>
        <w:rPr>
          <w:rFonts w:ascii="Times New Roman"/>
          <w:b/>
          <w:i w:val="false"/>
          <w:color w:val="000000"/>
        </w:rPr>
        <w:t xml:space="preserve"> Білім беру бағдарламаларының топтары бойынша жоғары медициналық және фармацевтикалық білімі бар кадрлар даярлауға 2025 - 2026 оқу жылына арналған мемлекеттік білім беру тапсырысы орналастырылатын жоғары және (немесе) жоғары оқу орнынан кейінгі білім беру ұйымдарының тізбесі</w:t>
      </w:r>
    </w:p>
    <w:bookmarkEnd w:id="20"/>
    <w:bookmarkStart w:name="z52" w:id="21"/>
    <w:p>
      <w:pPr>
        <w:spacing w:after="0"/>
        <w:ind w:left="0"/>
        <w:jc w:val="left"/>
      </w:pPr>
      <w:r>
        <w:rPr>
          <w:rFonts w:ascii="Times New Roman"/>
          <w:b/>
          <w:i w:val="false"/>
          <w:color w:val="000000"/>
        </w:rPr>
        <w:t xml:space="preserve"> В084 – Мейіргер ісі</w:t>
      </w:r>
    </w:p>
    <w:bookmarkEnd w:id="21"/>
    <w:bookmarkStart w:name="z53" w:id="22"/>
    <w:p>
      <w:pPr>
        <w:spacing w:after="0"/>
        <w:ind w:left="0"/>
        <w:jc w:val="both"/>
      </w:pPr>
      <w:r>
        <w:rPr>
          <w:rFonts w:ascii="Times New Roman"/>
          <w:b w:val="false"/>
          <w:i w:val="false"/>
          <w:color w:val="000000"/>
          <w:sz w:val="28"/>
        </w:rPr>
        <w:t>
      1. "Астана медицина университеті" КеАҚ*;</w:t>
      </w:r>
    </w:p>
    <w:bookmarkEnd w:id="22"/>
    <w:bookmarkStart w:name="z54" w:id="23"/>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23"/>
    <w:bookmarkStart w:name="z55" w:id="24"/>
    <w:p>
      <w:pPr>
        <w:spacing w:after="0"/>
        <w:ind w:left="0"/>
        <w:jc w:val="both"/>
      </w:pPr>
      <w:r>
        <w:rPr>
          <w:rFonts w:ascii="Times New Roman"/>
          <w:b w:val="false"/>
          <w:i w:val="false"/>
          <w:color w:val="000000"/>
          <w:sz w:val="28"/>
        </w:rPr>
        <w:t>
      3. "С.Ж. Асфендияров атындағы қазақ ұлттық медицина университеті" КеАҚ*;</w:t>
      </w:r>
    </w:p>
    <w:bookmarkEnd w:id="24"/>
    <w:bookmarkStart w:name="z56" w:id="25"/>
    <w:p>
      <w:pPr>
        <w:spacing w:after="0"/>
        <w:ind w:left="0"/>
        <w:jc w:val="both"/>
      </w:pPr>
      <w:r>
        <w:rPr>
          <w:rFonts w:ascii="Times New Roman"/>
          <w:b w:val="false"/>
          <w:i w:val="false"/>
          <w:color w:val="000000"/>
          <w:sz w:val="28"/>
        </w:rPr>
        <w:t>
      4. "Қарағанды медицина университеті" КеАҚ;</w:t>
      </w:r>
    </w:p>
    <w:bookmarkEnd w:id="25"/>
    <w:bookmarkStart w:name="z57" w:id="26"/>
    <w:p>
      <w:pPr>
        <w:spacing w:after="0"/>
        <w:ind w:left="0"/>
        <w:jc w:val="both"/>
      </w:pPr>
      <w:r>
        <w:rPr>
          <w:rFonts w:ascii="Times New Roman"/>
          <w:b w:val="false"/>
          <w:i w:val="false"/>
          <w:color w:val="000000"/>
          <w:sz w:val="28"/>
        </w:rPr>
        <w:t>
      5. "Семей медицина университеті" КеАҚ;</w:t>
      </w:r>
    </w:p>
    <w:bookmarkEnd w:id="26"/>
    <w:bookmarkStart w:name="z58" w:id="27"/>
    <w:p>
      <w:pPr>
        <w:spacing w:after="0"/>
        <w:ind w:left="0"/>
        <w:jc w:val="both"/>
      </w:pPr>
      <w:r>
        <w:rPr>
          <w:rFonts w:ascii="Times New Roman"/>
          <w:b w:val="false"/>
          <w:i w:val="false"/>
          <w:color w:val="000000"/>
          <w:sz w:val="28"/>
        </w:rPr>
        <w:t>
      6. "Қазақстан-Ресей медицина университеті" МеББМ;</w:t>
      </w:r>
    </w:p>
    <w:bookmarkEnd w:id="27"/>
    <w:bookmarkStart w:name="z59" w:id="28"/>
    <w:p>
      <w:pPr>
        <w:spacing w:after="0"/>
        <w:ind w:left="0"/>
        <w:jc w:val="both"/>
      </w:pPr>
      <w:r>
        <w:rPr>
          <w:rFonts w:ascii="Times New Roman"/>
          <w:b w:val="false"/>
          <w:i w:val="false"/>
          <w:color w:val="000000"/>
          <w:sz w:val="28"/>
        </w:rPr>
        <w:t>
      7. "Оңтүстік Қазақстан медицина академиясы" АҚ.</w:t>
      </w:r>
    </w:p>
    <w:bookmarkEnd w:id="28"/>
    <w:bookmarkStart w:name="z60" w:id="29"/>
    <w:p>
      <w:pPr>
        <w:spacing w:after="0"/>
        <w:ind w:left="0"/>
        <w:jc w:val="both"/>
      </w:pPr>
      <w:r>
        <w:rPr>
          <w:rFonts w:ascii="Times New Roman"/>
          <w:b w:val="false"/>
          <w:i w:val="false"/>
          <w:color w:val="000000"/>
          <w:sz w:val="28"/>
        </w:rPr>
        <w:t>
      В085 – Фармация</w:t>
      </w:r>
    </w:p>
    <w:bookmarkEnd w:id="29"/>
    <w:bookmarkStart w:name="z61" w:id="30"/>
    <w:p>
      <w:pPr>
        <w:spacing w:after="0"/>
        <w:ind w:left="0"/>
        <w:jc w:val="both"/>
      </w:pPr>
      <w:r>
        <w:rPr>
          <w:rFonts w:ascii="Times New Roman"/>
          <w:b w:val="false"/>
          <w:i w:val="false"/>
          <w:color w:val="000000"/>
          <w:sz w:val="28"/>
        </w:rPr>
        <w:t>
      1. "Астана медицина университеті" КеАҚ*;</w:t>
      </w:r>
    </w:p>
    <w:bookmarkEnd w:id="30"/>
    <w:bookmarkStart w:name="z62" w:id="31"/>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31"/>
    <w:bookmarkStart w:name="z63" w:id="32"/>
    <w:p>
      <w:pPr>
        <w:spacing w:after="0"/>
        <w:ind w:left="0"/>
        <w:jc w:val="both"/>
      </w:pPr>
      <w:r>
        <w:rPr>
          <w:rFonts w:ascii="Times New Roman"/>
          <w:b w:val="false"/>
          <w:i w:val="false"/>
          <w:color w:val="000000"/>
          <w:sz w:val="28"/>
        </w:rPr>
        <w:t>
      3. "С.Ж. Асфендияров атындағы қазақ ұлттық медицина университеті" КеАҚ*;</w:t>
      </w:r>
    </w:p>
    <w:bookmarkEnd w:id="32"/>
    <w:bookmarkStart w:name="z64" w:id="33"/>
    <w:p>
      <w:pPr>
        <w:spacing w:after="0"/>
        <w:ind w:left="0"/>
        <w:jc w:val="both"/>
      </w:pPr>
      <w:r>
        <w:rPr>
          <w:rFonts w:ascii="Times New Roman"/>
          <w:b w:val="false"/>
          <w:i w:val="false"/>
          <w:color w:val="000000"/>
          <w:sz w:val="28"/>
        </w:rPr>
        <w:t>
      4. "әл-Фараби атындағы қазақ ұлттық университеті" КеАҚ*;</w:t>
      </w:r>
    </w:p>
    <w:bookmarkEnd w:id="33"/>
    <w:bookmarkStart w:name="z65" w:id="34"/>
    <w:p>
      <w:pPr>
        <w:spacing w:after="0"/>
        <w:ind w:left="0"/>
        <w:jc w:val="both"/>
      </w:pPr>
      <w:r>
        <w:rPr>
          <w:rFonts w:ascii="Times New Roman"/>
          <w:b w:val="false"/>
          <w:i w:val="false"/>
          <w:color w:val="000000"/>
          <w:sz w:val="28"/>
        </w:rPr>
        <w:t>
      5. "Қарағанды медицина университеті" КеАҚ;</w:t>
      </w:r>
    </w:p>
    <w:bookmarkEnd w:id="34"/>
    <w:bookmarkStart w:name="z66" w:id="35"/>
    <w:p>
      <w:pPr>
        <w:spacing w:after="0"/>
        <w:ind w:left="0"/>
        <w:jc w:val="both"/>
      </w:pPr>
      <w:r>
        <w:rPr>
          <w:rFonts w:ascii="Times New Roman"/>
          <w:b w:val="false"/>
          <w:i w:val="false"/>
          <w:color w:val="000000"/>
          <w:sz w:val="28"/>
        </w:rPr>
        <w:t>
      6. "Семей медицина университеті" КеАҚ;</w:t>
      </w:r>
    </w:p>
    <w:bookmarkEnd w:id="35"/>
    <w:bookmarkStart w:name="z67" w:id="36"/>
    <w:p>
      <w:pPr>
        <w:spacing w:after="0"/>
        <w:ind w:left="0"/>
        <w:jc w:val="both"/>
      </w:pPr>
      <w:r>
        <w:rPr>
          <w:rFonts w:ascii="Times New Roman"/>
          <w:b w:val="false"/>
          <w:i w:val="false"/>
          <w:color w:val="000000"/>
          <w:sz w:val="28"/>
        </w:rPr>
        <w:t>
      7. "Қазақстан-Ресей медицина университеті" МеББМ;</w:t>
      </w:r>
    </w:p>
    <w:bookmarkEnd w:id="36"/>
    <w:bookmarkStart w:name="z68" w:id="37"/>
    <w:p>
      <w:pPr>
        <w:spacing w:after="0"/>
        <w:ind w:left="0"/>
        <w:jc w:val="both"/>
      </w:pPr>
      <w:r>
        <w:rPr>
          <w:rFonts w:ascii="Times New Roman"/>
          <w:b w:val="false"/>
          <w:i w:val="false"/>
          <w:color w:val="000000"/>
          <w:sz w:val="28"/>
        </w:rPr>
        <w:t>
      8. "Оңтүстік Қазақстан медицина академиясы" АҚ.</w:t>
      </w:r>
    </w:p>
    <w:bookmarkEnd w:id="37"/>
    <w:bookmarkStart w:name="z69" w:id="38"/>
    <w:p>
      <w:pPr>
        <w:spacing w:after="0"/>
        <w:ind w:left="0"/>
        <w:jc w:val="both"/>
      </w:pPr>
      <w:r>
        <w:rPr>
          <w:rFonts w:ascii="Times New Roman"/>
          <w:b w:val="false"/>
          <w:i w:val="false"/>
          <w:color w:val="000000"/>
          <w:sz w:val="28"/>
        </w:rPr>
        <w:t>
      ВМ086 – Медицина</w:t>
      </w:r>
    </w:p>
    <w:bookmarkEnd w:id="38"/>
    <w:bookmarkStart w:name="z70" w:id="39"/>
    <w:p>
      <w:pPr>
        <w:spacing w:after="0"/>
        <w:ind w:left="0"/>
        <w:jc w:val="both"/>
      </w:pPr>
      <w:r>
        <w:rPr>
          <w:rFonts w:ascii="Times New Roman"/>
          <w:b w:val="false"/>
          <w:i w:val="false"/>
          <w:color w:val="000000"/>
          <w:sz w:val="28"/>
        </w:rPr>
        <w:t>
      1. "Астана медицина университеті" КеАҚ*;</w:t>
      </w:r>
    </w:p>
    <w:bookmarkEnd w:id="39"/>
    <w:bookmarkStart w:name="z71" w:id="40"/>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40"/>
    <w:bookmarkStart w:name="z72" w:id="41"/>
    <w:p>
      <w:pPr>
        <w:spacing w:after="0"/>
        <w:ind w:left="0"/>
        <w:jc w:val="both"/>
      </w:pPr>
      <w:r>
        <w:rPr>
          <w:rFonts w:ascii="Times New Roman"/>
          <w:b w:val="false"/>
          <w:i w:val="false"/>
          <w:color w:val="000000"/>
          <w:sz w:val="28"/>
        </w:rPr>
        <w:t>
      3. "С.Ж.Асфендияров атындағы қазақ ұлттық медицина университеті" КеАҚ*;</w:t>
      </w:r>
    </w:p>
    <w:bookmarkEnd w:id="41"/>
    <w:bookmarkStart w:name="z73" w:id="42"/>
    <w:p>
      <w:pPr>
        <w:spacing w:after="0"/>
        <w:ind w:left="0"/>
        <w:jc w:val="both"/>
      </w:pPr>
      <w:r>
        <w:rPr>
          <w:rFonts w:ascii="Times New Roman"/>
          <w:b w:val="false"/>
          <w:i w:val="false"/>
          <w:color w:val="000000"/>
          <w:sz w:val="28"/>
        </w:rPr>
        <w:t>
      4. "Қарағанды медицина университеті" КеАҚ;</w:t>
      </w:r>
    </w:p>
    <w:bookmarkEnd w:id="42"/>
    <w:bookmarkStart w:name="z74" w:id="43"/>
    <w:p>
      <w:pPr>
        <w:spacing w:after="0"/>
        <w:ind w:left="0"/>
        <w:jc w:val="both"/>
      </w:pPr>
      <w:r>
        <w:rPr>
          <w:rFonts w:ascii="Times New Roman"/>
          <w:b w:val="false"/>
          <w:i w:val="false"/>
          <w:color w:val="000000"/>
          <w:sz w:val="28"/>
        </w:rPr>
        <w:t>
      5. Қ.А. Ясауи атындағы халықаралық қазақ-түрік университеті*;</w:t>
      </w:r>
    </w:p>
    <w:bookmarkEnd w:id="43"/>
    <w:bookmarkStart w:name="z75" w:id="44"/>
    <w:p>
      <w:pPr>
        <w:spacing w:after="0"/>
        <w:ind w:left="0"/>
        <w:jc w:val="both"/>
      </w:pPr>
      <w:r>
        <w:rPr>
          <w:rFonts w:ascii="Times New Roman"/>
          <w:b w:val="false"/>
          <w:i w:val="false"/>
          <w:color w:val="000000"/>
          <w:sz w:val="28"/>
        </w:rPr>
        <w:t>
      6. "әл-Фараби атындағы қазақ ұлттық университеті" КеАҚ*;</w:t>
      </w:r>
    </w:p>
    <w:bookmarkEnd w:id="44"/>
    <w:bookmarkStart w:name="z76" w:id="45"/>
    <w:p>
      <w:pPr>
        <w:spacing w:after="0"/>
        <w:ind w:left="0"/>
        <w:jc w:val="both"/>
      </w:pPr>
      <w:r>
        <w:rPr>
          <w:rFonts w:ascii="Times New Roman"/>
          <w:b w:val="false"/>
          <w:i w:val="false"/>
          <w:color w:val="000000"/>
          <w:sz w:val="28"/>
        </w:rPr>
        <w:t>
      7. "Семей медицина университеті" КеАҚ;</w:t>
      </w:r>
    </w:p>
    <w:bookmarkEnd w:id="45"/>
    <w:bookmarkStart w:name="z77" w:id="46"/>
    <w:p>
      <w:pPr>
        <w:spacing w:after="0"/>
        <w:ind w:left="0"/>
        <w:jc w:val="both"/>
      </w:pPr>
      <w:r>
        <w:rPr>
          <w:rFonts w:ascii="Times New Roman"/>
          <w:b w:val="false"/>
          <w:i w:val="false"/>
          <w:color w:val="000000"/>
          <w:sz w:val="28"/>
        </w:rPr>
        <w:t>
      8. Қазақстан-Ресей медицина университеті" МеББМ;</w:t>
      </w:r>
    </w:p>
    <w:bookmarkEnd w:id="46"/>
    <w:bookmarkStart w:name="z78" w:id="47"/>
    <w:p>
      <w:pPr>
        <w:spacing w:after="0"/>
        <w:ind w:left="0"/>
        <w:jc w:val="both"/>
      </w:pPr>
      <w:r>
        <w:rPr>
          <w:rFonts w:ascii="Times New Roman"/>
          <w:b w:val="false"/>
          <w:i w:val="false"/>
          <w:color w:val="000000"/>
          <w:sz w:val="28"/>
        </w:rPr>
        <w:t>
      9. "Оңтүстік Қазақстан медицина академиясы" АҚ.</w:t>
      </w:r>
    </w:p>
    <w:bookmarkEnd w:id="47"/>
    <w:bookmarkStart w:name="z79" w:id="48"/>
    <w:p>
      <w:pPr>
        <w:spacing w:after="0"/>
        <w:ind w:left="0"/>
        <w:jc w:val="both"/>
      </w:pPr>
      <w:r>
        <w:rPr>
          <w:rFonts w:ascii="Times New Roman"/>
          <w:b w:val="false"/>
          <w:i w:val="false"/>
          <w:color w:val="000000"/>
          <w:sz w:val="28"/>
        </w:rPr>
        <w:t>
      ВМ088 – Педиатрия</w:t>
      </w:r>
    </w:p>
    <w:bookmarkEnd w:id="48"/>
    <w:bookmarkStart w:name="z80" w:id="49"/>
    <w:p>
      <w:pPr>
        <w:spacing w:after="0"/>
        <w:ind w:left="0"/>
        <w:jc w:val="both"/>
      </w:pPr>
      <w:r>
        <w:rPr>
          <w:rFonts w:ascii="Times New Roman"/>
          <w:b w:val="false"/>
          <w:i w:val="false"/>
          <w:color w:val="000000"/>
          <w:sz w:val="28"/>
        </w:rPr>
        <w:t>
      1. "Астана медицина университеті" КеАҚ*;</w:t>
      </w:r>
    </w:p>
    <w:bookmarkEnd w:id="49"/>
    <w:bookmarkStart w:name="z81" w:id="50"/>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50"/>
    <w:bookmarkStart w:name="z82" w:id="51"/>
    <w:p>
      <w:pPr>
        <w:spacing w:after="0"/>
        <w:ind w:left="0"/>
        <w:jc w:val="both"/>
      </w:pPr>
      <w:r>
        <w:rPr>
          <w:rFonts w:ascii="Times New Roman"/>
          <w:b w:val="false"/>
          <w:i w:val="false"/>
          <w:color w:val="000000"/>
          <w:sz w:val="28"/>
        </w:rPr>
        <w:t>
      3. "С.Ж. Асфендияров атындағы қазақ ұлттық медицина университеті" КеАҚ*;</w:t>
      </w:r>
    </w:p>
    <w:bookmarkEnd w:id="51"/>
    <w:bookmarkStart w:name="z83" w:id="52"/>
    <w:p>
      <w:pPr>
        <w:spacing w:after="0"/>
        <w:ind w:left="0"/>
        <w:jc w:val="both"/>
      </w:pPr>
      <w:r>
        <w:rPr>
          <w:rFonts w:ascii="Times New Roman"/>
          <w:b w:val="false"/>
          <w:i w:val="false"/>
          <w:color w:val="000000"/>
          <w:sz w:val="28"/>
        </w:rPr>
        <w:t>
      4. "Қарағанды медицина университеті" КеАҚ;</w:t>
      </w:r>
    </w:p>
    <w:bookmarkEnd w:id="52"/>
    <w:bookmarkStart w:name="z84" w:id="53"/>
    <w:p>
      <w:pPr>
        <w:spacing w:after="0"/>
        <w:ind w:left="0"/>
        <w:jc w:val="both"/>
      </w:pPr>
      <w:r>
        <w:rPr>
          <w:rFonts w:ascii="Times New Roman"/>
          <w:b w:val="false"/>
          <w:i w:val="false"/>
          <w:color w:val="000000"/>
          <w:sz w:val="28"/>
        </w:rPr>
        <w:t>
      5. "Семей медицина университеті" КеАҚ;</w:t>
      </w:r>
    </w:p>
    <w:bookmarkEnd w:id="53"/>
    <w:bookmarkStart w:name="z85" w:id="54"/>
    <w:p>
      <w:pPr>
        <w:spacing w:after="0"/>
        <w:ind w:left="0"/>
        <w:jc w:val="both"/>
      </w:pPr>
      <w:r>
        <w:rPr>
          <w:rFonts w:ascii="Times New Roman"/>
          <w:b w:val="false"/>
          <w:i w:val="false"/>
          <w:color w:val="000000"/>
          <w:sz w:val="28"/>
        </w:rPr>
        <w:t>
      6. "Оңтүстік Қазақстан медицина академиясы" АҚ.</w:t>
      </w:r>
    </w:p>
    <w:bookmarkEnd w:id="54"/>
    <w:bookmarkStart w:name="z86" w:id="55"/>
    <w:p>
      <w:pPr>
        <w:spacing w:after="0"/>
        <w:ind w:left="0"/>
        <w:jc w:val="both"/>
      </w:pPr>
      <w:r>
        <w:rPr>
          <w:rFonts w:ascii="Times New Roman"/>
          <w:b w:val="false"/>
          <w:i w:val="false"/>
          <w:color w:val="000000"/>
          <w:sz w:val="28"/>
        </w:rPr>
        <w:t>
      ВМ089 - Медициналық-профилактикалық іс</w:t>
      </w:r>
    </w:p>
    <w:bookmarkEnd w:id="55"/>
    <w:bookmarkStart w:name="z87" w:id="56"/>
    <w:p>
      <w:pPr>
        <w:spacing w:after="0"/>
        <w:ind w:left="0"/>
        <w:jc w:val="both"/>
      </w:pPr>
      <w:r>
        <w:rPr>
          <w:rFonts w:ascii="Times New Roman"/>
          <w:b w:val="false"/>
          <w:i w:val="false"/>
          <w:color w:val="000000"/>
          <w:sz w:val="28"/>
        </w:rPr>
        <w:t>
      1. "Астана медицина университеті" КеАҚ*;</w:t>
      </w:r>
    </w:p>
    <w:bookmarkEnd w:id="56"/>
    <w:bookmarkStart w:name="z88" w:id="57"/>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57"/>
    <w:bookmarkStart w:name="z89" w:id="58"/>
    <w:p>
      <w:pPr>
        <w:spacing w:after="0"/>
        <w:ind w:left="0"/>
        <w:jc w:val="both"/>
      </w:pPr>
      <w:r>
        <w:rPr>
          <w:rFonts w:ascii="Times New Roman"/>
          <w:b w:val="false"/>
          <w:i w:val="false"/>
          <w:color w:val="000000"/>
          <w:sz w:val="28"/>
        </w:rPr>
        <w:t>
      3. "С.Ж. Асфендияров атындағы қазақ ұлттық медицина университеті" КеАҚ*;</w:t>
      </w:r>
    </w:p>
    <w:bookmarkEnd w:id="58"/>
    <w:bookmarkStart w:name="z90" w:id="59"/>
    <w:p>
      <w:pPr>
        <w:spacing w:after="0"/>
        <w:ind w:left="0"/>
        <w:jc w:val="both"/>
      </w:pPr>
      <w:r>
        <w:rPr>
          <w:rFonts w:ascii="Times New Roman"/>
          <w:b w:val="false"/>
          <w:i w:val="false"/>
          <w:color w:val="000000"/>
          <w:sz w:val="28"/>
        </w:rPr>
        <w:t>
      4. "Қарағанды медицина университеті" КеАҚ;</w:t>
      </w:r>
    </w:p>
    <w:bookmarkEnd w:id="59"/>
    <w:bookmarkStart w:name="z91" w:id="60"/>
    <w:p>
      <w:pPr>
        <w:spacing w:after="0"/>
        <w:ind w:left="0"/>
        <w:jc w:val="both"/>
      </w:pPr>
      <w:r>
        <w:rPr>
          <w:rFonts w:ascii="Times New Roman"/>
          <w:b w:val="false"/>
          <w:i w:val="false"/>
          <w:color w:val="000000"/>
          <w:sz w:val="28"/>
        </w:rPr>
        <w:t>
      5. "Семей медицина университеті" КеАҚ;</w:t>
      </w:r>
    </w:p>
    <w:bookmarkEnd w:id="60"/>
    <w:bookmarkStart w:name="z92" w:id="61"/>
    <w:p>
      <w:pPr>
        <w:spacing w:after="0"/>
        <w:ind w:left="0"/>
        <w:jc w:val="both"/>
      </w:pPr>
      <w:r>
        <w:rPr>
          <w:rFonts w:ascii="Times New Roman"/>
          <w:b w:val="false"/>
          <w:i w:val="false"/>
          <w:color w:val="000000"/>
          <w:sz w:val="28"/>
        </w:rPr>
        <w:t>
      6. "Оңтүстік Қазақстан медицина академиясы" АҚ.</w:t>
      </w:r>
    </w:p>
    <w:bookmarkEnd w:id="61"/>
    <w:bookmarkStart w:name="z93" w:id="62"/>
    <w:p>
      <w:pPr>
        <w:spacing w:after="0"/>
        <w:ind w:left="0"/>
        <w:jc w:val="both"/>
      </w:pPr>
      <w:r>
        <w:rPr>
          <w:rFonts w:ascii="Times New Roman"/>
          <w:b w:val="false"/>
          <w:i w:val="false"/>
          <w:color w:val="000000"/>
          <w:sz w:val="28"/>
        </w:rPr>
        <w:t>
      Ескертпе: аббревиатуралардың толық жазылуы</w:t>
      </w:r>
    </w:p>
    <w:bookmarkEnd w:id="62"/>
    <w:bookmarkStart w:name="z94" w:id="63"/>
    <w:p>
      <w:pPr>
        <w:spacing w:after="0"/>
        <w:ind w:left="0"/>
        <w:jc w:val="both"/>
      </w:pPr>
      <w:r>
        <w:rPr>
          <w:rFonts w:ascii="Times New Roman"/>
          <w:b w:val="false"/>
          <w:i w:val="false"/>
          <w:color w:val="000000"/>
          <w:sz w:val="28"/>
        </w:rPr>
        <w:t>
      КеАҚ - Коммерциялық емес акционерлік қоғамы;</w:t>
      </w:r>
    </w:p>
    <w:bookmarkEnd w:id="63"/>
    <w:bookmarkStart w:name="z95" w:id="64"/>
    <w:p>
      <w:pPr>
        <w:spacing w:after="0"/>
        <w:ind w:left="0"/>
        <w:jc w:val="both"/>
      </w:pPr>
      <w:r>
        <w:rPr>
          <w:rFonts w:ascii="Times New Roman"/>
          <w:b w:val="false"/>
          <w:i w:val="false"/>
          <w:color w:val="000000"/>
          <w:sz w:val="28"/>
        </w:rPr>
        <w:t>
      МеББМ - Мемлекеттік емес білім беру мекемесі;</w:t>
      </w:r>
    </w:p>
    <w:bookmarkEnd w:id="64"/>
    <w:bookmarkStart w:name="z96" w:id="65"/>
    <w:p>
      <w:pPr>
        <w:spacing w:after="0"/>
        <w:ind w:left="0"/>
        <w:jc w:val="both"/>
      </w:pPr>
      <w:r>
        <w:rPr>
          <w:rFonts w:ascii="Times New Roman"/>
          <w:b w:val="false"/>
          <w:i w:val="false"/>
          <w:color w:val="000000"/>
          <w:sz w:val="28"/>
        </w:rPr>
        <w:t>
      АҚ - Акционерлік қоғамы;</w:t>
      </w:r>
    </w:p>
    <w:bookmarkEnd w:id="65"/>
    <w:bookmarkStart w:name="z97" w:id="66"/>
    <w:p>
      <w:pPr>
        <w:spacing w:after="0"/>
        <w:ind w:left="0"/>
        <w:jc w:val="both"/>
      </w:pPr>
      <w:r>
        <w:rPr>
          <w:rFonts w:ascii="Times New Roman"/>
          <w:b w:val="false"/>
          <w:i w:val="false"/>
          <w:color w:val="000000"/>
          <w:sz w:val="28"/>
        </w:rPr>
        <w:t>
      * Орналастырылған мемлекеттік білім беру тапсырысының саны талапкерлердің квоталанған санаттарын қоса алғанда, осы бұйрыққа 1-қосымшаға сәйкес.</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27 тамыздағы</w:t>
            </w:r>
            <w:r>
              <w:br/>
            </w:r>
            <w:r>
              <w:rPr>
                <w:rFonts w:ascii="Times New Roman"/>
                <w:b w:val="false"/>
                <w:i w:val="false"/>
                <w:color w:val="000000"/>
                <w:sz w:val="20"/>
              </w:rPr>
              <w:t>№ 84 Бұйрыққа 6-қосымша</w:t>
            </w:r>
          </w:p>
        </w:tc>
      </w:tr>
    </w:tbl>
    <w:bookmarkStart w:name="z99" w:id="67"/>
    <w:p>
      <w:pPr>
        <w:spacing w:after="0"/>
        <w:ind w:left="0"/>
        <w:jc w:val="left"/>
      </w:pPr>
      <w:r>
        <w:rPr>
          <w:rFonts w:ascii="Times New Roman"/>
          <w:b/>
          <w:i w:val="false"/>
          <w:color w:val="000000"/>
        </w:rPr>
        <w:t xml:space="preserve"> Білім беру бағдарламаларының топтары бойынша медициналық және фармацевтикалық білімі бар кадрларды магистратурада даярлауға 2025-2026 оқу жылына арналған мемлекеттік білім беру тапсырысы орналастырылатын жоғары және (немесе) жоғары оқу орнынан кейінгі білім беру ұйымдарының тізбесі</w:t>
      </w:r>
    </w:p>
    <w:bookmarkEnd w:id="67"/>
    <w:bookmarkStart w:name="z100" w:id="68"/>
    <w:p>
      <w:pPr>
        <w:spacing w:after="0"/>
        <w:ind w:left="0"/>
        <w:jc w:val="left"/>
      </w:pPr>
      <w:r>
        <w:rPr>
          <w:rFonts w:ascii="Times New Roman"/>
          <w:b/>
          <w:i w:val="false"/>
          <w:color w:val="000000"/>
        </w:rPr>
        <w:t xml:space="preserve">  M139 – Денсаулық сақтау менеджменті (ғылыми-педагогикалық)</w:t>
      </w:r>
    </w:p>
    <w:bookmarkEnd w:id="68"/>
    <w:bookmarkStart w:name="z101" w:id="69"/>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69"/>
    <w:bookmarkStart w:name="z102" w:id="70"/>
    <w:p>
      <w:pPr>
        <w:spacing w:after="0"/>
        <w:ind w:left="0"/>
        <w:jc w:val="both"/>
      </w:pPr>
      <w:r>
        <w:rPr>
          <w:rFonts w:ascii="Times New Roman"/>
          <w:b w:val="false"/>
          <w:i w:val="false"/>
          <w:color w:val="000000"/>
          <w:sz w:val="28"/>
        </w:rPr>
        <w:t>
      2. "Астана медицина университеті" КеАҚ;</w:t>
      </w:r>
    </w:p>
    <w:bookmarkEnd w:id="70"/>
    <w:bookmarkStart w:name="z103" w:id="71"/>
    <w:p>
      <w:pPr>
        <w:spacing w:after="0"/>
        <w:ind w:left="0"/>
        <w:jc w:val="both"/>
      </w:pPr>
      <w:r>
        <w:rPr>
          <w:rFonts w:ascii="Times New Roman"/>
          <w:b w:val="false"/>
          <w:i w:val="false"/>
          <w:color w:val="000000"/>
          <w:sz w:val="28"/>
        </w:rPr>
        <w:t>
      3. "Қарағанды медицина университеті" КеАҚ;</w:t>
      </w:r>
    </w:p>
    <w:bookmarkEnd w:id="71"/>
    <w:bookmarkStart w:name="z104" w:id="72"/>
    <w:p>
      <w:pPr>
        <w:spacing w:after="0"/>
        <w:ind w:left="0"/>
        <w:jc w:val="both"/>
      </w:pPr>
      <w:r>
        <w:rPr>
          <w:rFonts w:ascii="Times New Roman"/>
          <w:b w:val="false"/>
          <w:i w:val="false"/>
          <w:color w:val="000000"/>
          <w:sz w:val="28"/>
        </w:rPr>
        <w:t>
      4. "Семей медицина университеті" КеАҚ;</w:t>
      </w:r>
    </w:p>
    <w:bookmarkEnd w:id="72"/>
    <w:bookmarkStart w:name="z105" w:id="73"/>
    <w:p>
      <w:pPr>
        <w:spacing w:after="0"/>
        <w:ind w:left="0"/>
        <w:jc w:val="both"/>
      </w:pPr>
      <w:r>
        <w:rPr>
          <w:rFonts w:ascii="Times New Roman"/>
          <w:b w:val="false"/>
          <w:i w:val="false"/>
          <w:color w:val="000000"/>
          <w:sz w:val="28"/>
        </w:rPr>
        <w:t>
      5. "Марат Оспанов атындағы Батыс Қазақстан медицина университеті" КеАҚ;</w:t>
      </w:r>
    </w:p>
    <w:bookmarkEnd w:id="73"/>
    <w:bookmarkStart w:name="z106" w:id="74"/>
    <w:p>
      <w:pPr>
        <w:spacing w:after="0"/>
        <w:ind w:left="0"/>
        <w:jc w:val="both"/>
      </w:pPr>
      <w:r>
        <w:rPr>
          <w:rFonts w:ascii="Times New Roman"/>
          <w:b w:val="false"/>
          <w:i w:val="false"/>
          <w:color w:val="000000"/>
          <w:sz w:val="28"/>
        </w:rPr>
        <w:t>
      6. "әл-Фараби атындағы қазақ ұлттық университеті" КеАҚ*;</w:t>
      </w:r>
    </w:p>
    <w:bookmarkEnd w:id="74"/>
    <w:bookmarkStart w:name="z107" w:id="75"/>
    <w:p>
      <w:pPr>
        <w:spacing w:after="0"/>
        <w:ind w:left="0"/>
        <w:jc w:val="both"/>
      </w:pPr>
      <w:r>
        <w:rPr>
          <w:rFonts w:ascii="Times New Roman"/>
          <w:b w:val="false"/>
          <w:i w:val="false"/>
          <w:color w:val="000000"/>
          <w:sz w:val="28"/>
        </w:rPr>
        <w:t>
      7. "ҚДСЖМ" Қазақстандық медицина университеті ЖШС.</w:t>
      </w:r>
    </w:p>
    <w:bookmarkEnd w:id="75"/>
    <w:bookmarkStart w:name="z108" w:id="76"/>
    <w:p>
      <w:pPr>
        <w:spacing w:after="0"/>
        <w:ind w:left="0"/>
        <w:jc w:val="both"/>
      </w:pPr>
      <w:r>
        <w:rPr>
          <w:rFonts w:ascii="Times New Roman"/>
          <w:b w:val="false"/>
          <w:i w:val="false"/>
          <w:color w:val="000000"/>
          <w:sz w:val="28"/>
        </w:rPr>
        <w:t>
      M139 – Денсаулық сақтау менеджменті (бейіндік)</w:t>
      </w:r>
    </w:p>
    <w:bookmarkEnd w:id="76"/>
    <w:bookmarkStart w:name="z109" w:id="77"/>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77"/>
    <w:bookmarkStart w:name="z110" w:id="78"/>
    <w:p>
      <w:pPr>
        <w:spacing w:after="0"/>
        <w:ind w:left="0"/>
        <w:jc w:val="both"/>
      </w:pPr>
      <w:r>
        <w:rPr>
          <w:rFonts w:ascii="Times New Roman"/>
          <w:b w:val="false"/>
          <w:i w:val="false"/>
          <w:color w:val="000000"/>
          <w:sz w:val="28"/>
        </w:rPr>
        <w:t>
      2. "Астана медицина университеті" КеАҚ;</w:t>
      </w:r>
    </w:p>
    <w:bookmarkEnd w:id="78"/>
    <w:bookmarkStart w:name="z111" w:id="79"/>
    <w:p>
      <w:pPr>
        <w:spacing w:after="0"/>
        <w:ind w:left="0"/>
        <w:jc w:val="both"/>
      </w:pPr>
      <w:r>
        <w:rPr>
          <w:rFonts w:ascii="Times New Roman"/>
          <w:b w:val="false"/>
          <w:i w:val="false"/>
          <w:color w:val="000000"/>
          <w:sz w:val="28"/>
        </w:rPr>
        <w:t>
      3. "Марат Оспанов атындағы Батыс Қазақстан медицина университеті" КеАҚ;</w:t>
      </w:r>
    </w:p>
    <w:bookmarkEnd w:id="79"/>
    <w:bookmarkStart w:name="z112" w:id="80"/>
    <w:p>
      <w:pPr>
        <w:spacing w:after="0"/>
        <w:ind w:left="0"/>
        <w:jc w:val="both"/>
      </w:pPr>
      <w:r>
        <w:rPr>
          <w:rFonts w:ascii="Times New Roman"/>
          <w:b w:val="false"/>
          <w:i w:val="false"/>
          <w:color w:val="000000"/>
          <w:sz w:val="28"/>
        </w:rPr>
        <w:t>
      4. "ҚДСЖМ" Қазақстандық медицина университеті ЖШС.</w:t>
      </w:r>
    </w:p>
    <w:bookmarkEnd w:id="80"/>
    <w:bookmarkStart w:name="z113" w:id="81"/>
    <w:p>
      <w:pPr>
        <w:spacing w:after="0"/>
        <w:ind w:left="0"/>
        <w:jc w:val="both"/>
      </w:pPr>
      <w:r>
        <w:rPr>
          <w:rFonts w:ascii="Times New Roman"/>
          <w:b w:val="false"/>
          <w:i w:val="false"/>
          <w:color w:val="000000"/>
          <w:sz w:val="28"/>
        </w:rPr>
        <w:t>
      M140 – Қоғамдық денсаулық сақтау (ғылыми-педагогикалық)</w:t>
      </w:r>
    </w:p>
    <w:bookmarkEnd w:id="81"/>
    <w:bookmarkStart w:name="z114" w:id="82"/>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82"/>
    <w:bookmarkStart w:name="z115" w:id="83"/>
    <w:p>
      <w:pPr>
        <w:spacing w:after="0"/>
        <w:ind w:left="0"/>
        <w:jc w:val="both"/>
      </w:pPr>
      <w:r>
        <w:rPr>
          <w:rFonts w:ascii="Times New Roman"/>
          <w:b w:val="false"/>
          <w:i w:val="false"/>
          <w:color w:val="000000"/>
          <w:sz w:val="28"/>
        </w:rPr>
        <w:t>
      2. "Астана медицина университеті" КеАҚ;</w:t>
      </w:r>
    </w:p>
    <w:bookmarkEnd w:id="83"/>
    <w:bookmarkStart w:name="z116" w:id="84"/>
    <w:p>
      <w:pPr>
        <w:spacing w:after="0"/>
        <w:ind w:left="0"/>
        <w:jc w:val="both"/>
      </w:pPr>
      <w:r>
        <w:rPr>
          <w:rFonts w:ascii="Times New Roman"/>
          <w:b w:val="false"/>
          <w:i w:val="false"/>
          <w:color w:val="000000"/>
          <w:sz w:val="28"/>
        </w:rPr>
        <w:t>
      3. "Қарағанды медицина университеті" КеАҚ;</w:t>
      </w:r>
    </w:p>
    <w:bookmarkEnd w:id="84"/>
    <w:bookmarkStart w:name="z117" w:id="85"/>
    <w:p>
      <w:pPr>
        <w:spacing w:after="0"/>
        <w:ind w:left="0"/>
        <w:jc w:val="both"/>
      </w:pPr>
      <w:r>
        <w:rPr>
          <w:rFonts w:ascii="Times New Roman"/>
          <w:b w:val="false"/>
          <w:i w:val="false"/>
          <w:color w:val="000000"/>
          <w:sz w:val="28"/>
        </w:rPr>
        <w:t>
      4. "Семей медицина университеті" КеАҚ;</w:t>
      </w:r>
    </w:p>
    <w:bookmarkEnd w:id="85"/>
    <w:bookmarkStart w:name="z118" w:id="86"/>
    <w:p>
      <w:pPr>
        <w:spacing w:after="0"/>
        <w:ind w:left="0"/>
        <w:jc w:val="both"/>
      </w:pPr>
      <w:r>
        <w:rPr>
          <w:rFonts w:ascii="Times New Roman"/>
          <w:b w:val="false"/>
          <w:i w:val="false"/>
          <w:color w:val="000000"/>
          <w:sz w:val="28"/>
        </w:rPr>
        <w:t>
      5. "Марат Оспанов атындағы Батыс Қазақстан медицина университеті" КеАҚ;</w:t>
      </w:r>
    </w:p>
    <w:bookmarkEnd w:id="86"/>
    <w:bookmarkStart w:name="z119" w:id="87"/>
    <w:p>
      <w:pPr>
        <w:spacing w:after="0"/>
        <w:ind w:left="0"/>
        <w:jc w:val="both"/>
      </w:pPr>
      <w:r>
        <w:rPr>
          <w:rFonts w:ascii="Times New Roman"/>
          <w:b w:val="false"/>
          <w:i w:val="false"/>
          <w:color w:val="000000"/>
          <w:sz w:val="28"/>
        </w:rPr>
        <w:t>
      6. "Қазақстан-Ресей медицина университеті" МеББМ;</w:t>
      </w:r>
    </w:p>
    <w:bookmarkEnd w:id="87"/>
    <w:bookmarkStart w:name="z120" w:id="88"/>
    <w:p>
      <w:pPr>
        <w:spacing w:after="0"/>
        <w:ind w:left="0"/>
        <w:jc w:val="both"/>
      </w:pPr>
      <w:r>
        <w:rPr>
          <w:rFonts w:ascii="Times New Roman"/>
          <w:b w:val="false"/>
          <w:i w:val="false"/>
          <w:color w:val="000000"/>
          <w:sz w:val="28"/>
        </w:rPr>
        <w:t>
      7. Қ.А Ясауи атындағы халықаралық қазақ-түрік университеті*;</w:t>
      </w:r>
    </w:p>
    <w:bookmarkEnd w:id="88"/>
    <w:bookmarkStart w:name="z121" w:id="89"/>
    <w:p>
      <w:pPr>
        <w:spacing w:after="0"/>
        <w:ind w:left="0"/>
        <w:jc w:val="both"/>
      </w:pPr>
      <w:r>
        <w:rPr>
          <w:rFonts w:ascii="Times New Roman"/>
          <w:b w:val="false"/>
          <w:i w:val="false"/>
          <w:color w:val="000000"/>
          <w:sz w:val="28"/>
        </w:rPr>
        <w:t>
      8. "әл-Фараби атындағы қазақ ұлттық университеті" КеАҚ*;</w:t>
      </w:r>
    </w:p>
    <w:bookmarkEnd w:id="89"/>
    <w:bookmarkStart w:name="z122" w:id="90"/>
    <w:p>
      <w:pPr>
        <w:spacing w:after="0"/>
        <w:ind w:left="0"/>
        <w:jc w:val="both"/>
      </w:pPr>
      <w:r>
        <w:rPr>
          <w:rFonts w:ascii="Times New Roman"/>
          <w:b w:val="false"/>
          <w:i w:val="false"/>
          <w:color w:val="000000"/>
          <w:sz w:val="28"/>
        </w:rPr>
        <w:t>
      9. "Оңтүстік Қазақстан медицина академиясы" АҚ;</w:t>
      </w:r>
    </w:p>
    <w:bookmarkEnd w:id="90"/>
    <w:bookmarkStart w:name="z123" w:id="91"/>
    <w:p>
      <w:pPr>
        <w:spacing w:after="0"/>
        <w:ind w:left="0"/>
        <w:jc w:val="both"/>
      </w:pPr>
      <w:r>
        <w:rPr>
          <w:rFonts w:ascii="Times New Roman"/>
          <w:b w:val="false"/>
          <w:i w:val="false"/>
          <w:color w:val="000000"/>
          <w:sz w:val="28"/>
        </w:rPr>
        <w:t>
      10. "ҚДСЖМ" Қазақстандық медицина университеті ЖШС.</w:t>
      </w:r>
    </w:p>
    <w:bookmarkEnd w:id="91"/>
    <w:bookmarkStart w:name="z124" w:id="92"/>
    <w:p>
      <w:pPr>
        <w:spacing w:after="0"/>
        <w:ind w:left="0"/>
        <w:jc w:val="both"/>
      </w:pPr>
      <w:r>
        <w:rPr>
          <w:rFonts w:ascii="Times New Roman"/>
          <w:b w:val="false"/>
          <w:i w:val="false"/>
          <w:color w:val="000000"/>
          <w:sz w:val="28"/>
        </w:rPr>
        <w:t>
      M140 – Қоғамдық денсаулық сақтау (бейіндік)</w:t>
      </w:r>
    </w:p>
    <w:bookmarkEnd w:id="92"/>
    <w:bookmarkStart w:name="z125" w:id="93"/>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93"/>
    <w:bookmarkStart w:name="z126" w:id="94"/>
    <w:p>
      <w:pPr>
        <w:spacing w:after="0"/>
        <w:ind w:left="0"/>
        <w:jc w:val="both"/>
      </w:pPr>
      <w:r>
        <w:rPr>
          <w:rFonts w:ascii="Times New Roman"/>
          <w:b w:val="false"/>
          <w:i w:val="false"/>
          <w:color w:val="000000"/>
          <w:sz w:val="28"/>
        </w:rPr>
        <w:t>
      2. "Астана медицина университеті" КеАҚ;</w:t>
      </w:r>
    </w:p>
    <w:bookmarkEnd w:id="94"/>
    <w:bookmarkStart w:name="z127" w:id="95"/>
    <w:p>
      <w:pPr>
        <w:spacing w:after="0"/>
        <w:ind w:left="0"/>
        <w:jc w:val="both"/>
      </w:pPr>
      <w:r>
        <w:rPr>
          <w:rFonts w:ascii="Times New Roman"/>
          <w:b w:val="false"/>
          <w:i w:val="false"/>
          <w:color w:val="000000"/>
          <w:sz w:val="28"/>
        </w:rPr>
        <w:t>
      3. "Марат Оспанов атындағы Батыс Қазақстан медицина университеті" КеАҚ;</w:t>
      </w:r>
    </w:p>
    <w:bookmarkEnd w:id="95"/>
    <w:bookmarkStart w:name="z128" w:id="96"/>
    <w:p>
      <w:pPr>
        <w:spacing w:after="0"/>
        <w:ind w:left="0"/>
        <w:jc w:val="both"/>
      </w:pPr>
      <w:r>
        <w:rPr>
          <w:rFonts w:ascii="Times New Roman"/>
          <w:b w:val="false"/>
          <w:i w:val="false"/>
          <w:color w:val="000000"/>
          <w:sz w:val="28"/>
        </w:rPr>
        <w:t>
      4. "Қазақстан-Ресей медицина университеті" МеББМ;</w:t>
      </w:r>
    </w:p>
    <w:bookmarkEnd w:id="96"/>
    <w:bookmarkStart w:name="z129" w:id="97"/>
    <w:p>
      <w:pPr>
        <w:spacing w:after="0"/>
        <w:ind w:left="0"/>
        <w:jc w:val="both"/>
      </w:pPr>
      <w:r>
        <w:rPr>
          <w:rFonts w:ascii="Times New Roman"/>
          <w:b w:val="false"/>
          <w:i w:val="false"/>
          <w:color w:val="000000"/>
          <w:sz w:val="28"/>
        </w:rPr>
        <w:t>
      5. "Оңтүстік Қазақстан медицина академиясы" АҚ;</w:t>
      </w:r>
    </w:p>
    <w:bookmarkEnd w:id="97"/>
    <w:bookmarkStart w:name="z130" w:id="98"/>
    <w:p>
      <w:pPr>
        <w:spacing w:after="0"/>
        <w:ind w:left="0"/>
        <w:jc w:val="both"/>
      </w:pPr>
      <w:r>
        <w:rPr>
          <w:rFonts w:ascii="Times New Roman"/>
          <w:b w:val="false"/>
          <w:i w:val="false"/>
          <w:color w:val="000000"/>
          <w:sz w:val="28"/>
        </w:rPr>
        <w:t>
      6. "ҚДСЖМ" Қазақстандық медицина университеті ЖШС.</w:t>
      </w:r>
    </w:p>
    <w:bookmarkEnd w:id="98"/>
    <w:bookmarkStart w:name="z131" w:id="99"/>
    <w:p>
      <w:pPr>
        <w:spacing w:after="0"/>
        <w:ind w:left="0"/>
        <w:jc w:val="both"/>
      </w:pPr>
      <w:r>
        <w:rPr>
          <w:rFonts w:ascii="Times New Roman"/>
          <w:b w:val="false"/>
          <w:i w:val="false"/>
          <w:color w:val="000000"/>
          <w:sz w:val="28"/>
        </w:rPr>
        <w:t>
      M141 – Мейіргер ісі (ғылыми-педагогикалық)</w:t>
      </w:r>
    </w:p>
    <w:bookmarkEnd w:id="99"/>
    <w:bookmarkStart w:name="z132" w:id="100"/>
    <w:p>
      <w:pPr>
        <w:spacing w:after="0"/>
        <w:ind w:left="0"/>
        <w:jc w:val="both"/>
      </w:pPr>
      <w:r>
        <w:rPr>
          <w:rFonts w:ascii="Times New Roman"/>
          <w:b w:val="false"/>
          <w:i w:val="false"/>
          <w:color w:val="000000"/>
          <w:sz w:val="28"/>
        </w:rPr>
        <w:t>
      1."С.Ж. Асфендияров атындағы қазақ ұлттық медицина университеті" КеАҚ*;</w:t>
      </w:r>
    </w:p>
    <w:bookmarkEnd w:id="100"/>
    <w:bookmarkStart w:name="z133" w:id="101"/>
    <w:p>
      <w:pPr>
        <w:spacing w:after="0"/>
        <w:ind w:left="0"/>
        <w:jc w:val="both"/>
      </w:pPr>
      <w:r>
        <w:rPr>
          <w:rFonts w:ascii="Times New Roman"/>
          <w:b w:val="false"/>
          <w:i w:val="false"/>
          <w:color w:val="000000"/>
          <w:sz w:val="28"/>
        </w:rPr>
        <w:t>
      2."Астана медицина университеті" КеАҚ;</w:t>
      </w:r>
    </w:p>
    <w:bookmarkEnd w:id="101"/>
    <w:bookmarkStart w:name="z134" w:id="102"/>
    <w:p>
      <w:pPr>
        <w:spacing w:after="0"/>
        <w:ind w:left="0"/>
        <w:jc w:val="both"/>
      </w:pPr>
      <w:r>
        <w:rPr>
          <w:rFonts w:ascii="Times New Roman"/>
          <w:b w:val="false"/>
          <w:i w:val="false"/>
          <w:color w:val="000000"/>
          <w:sz w:val="28"/>
        </w:rPr>
        <w:t>
      3."Қарағанды медицина университеті" КеАҚ";</w:t>
      </w:r>
    </w:p>
    <w:bookmarkEnd w:id="102"/>
    <w:bookmarkStart w:name="z135" w:id="103"/>
    <w:p>
      <w:pPr>
        <w:spacing w:after="0"/>
        <w:ind w:left="0"/>
        <w:jc w:val="both"/>
      </w:pPr>
      <w:r>
        <w:rPr>
          <w:rFonts w:ascii="Times New Roman"/>
          <w:b w:val="false"/>
          <w:i w:val="false"/>
          <w:color w:val="000000"/>
          <w:sz w:val="28"/>
        </w:rPr>
        <w:t>
      4."Семей медицина университеті" КеАҚ;</w:t>
      </w:r>
    </w:p>
    <w:bookmarkEnd w:id="103"/>
    <w:bookmarkStart w:name="z136" w:id="104"/>
    <w:p>
      <w:pPr>
        <w:spacing w:after="0"/>
        <w:ind w:left="0"/>
        <w:jc w:val="both"/>
      </w:pPr>
      <w:r>
        <w:rPr>
          <w:rFonts w:ascii="Times New Roman"/>
          <w:b w:val="false"/>
          <w:i w:val="false"/>
          <w:color w:val="000000"/>
          <w:sz w:val="28"/>
        </w:rPr>
        <w:t>
      5."Марат Оспанов атындағы Батыс Қазақстан медицина университеті" КеАҚ;</w:t>
      </w:r>
    </w:p>
    <w:bookmarkEnd w:id="104"/>
    <w:bookmarkStart w:name="z137" w:id="105"/>
    <w:p>
      <w:pPr>
        <w:spacing w:after="0"/>
        <w:ind w:left="0"/>
        <w:jc w:val="both"/>
      </w:pPr>
      <w:r>
        <w:rPr>
          <w:rFonts w:ascii="Times New Roman"/>
          <w:b w:val="false"/>
          <w:i w:val="false"/>
          <w:color w:val="000000"/>
          <w:sz w:val="28"/>
        </w:rPr>
        <w:t>
      6."әл-Фараби атындағы қазақ ұлттық университеті" КеАҚ*;</w:t>
      </w:r>
    </w:p>
    <w:bookmarkEnd w:id="105"/>
    <w:bookmarkStart w:name="z138" w:id="106"/>
    <w:p>
      <w:pPr>
        <w:spacing w:after="0"/>
        <w:ind w:left="0"/>
        <w:jc w:val="both"/>
      </w:pPr>
      <w:r>
        <w:rPr>
          <w:rFonts w:ascii="Times New Roman"/>
          <w:b w:val="false"/>
          <w:i w:val="false"/>
          <w:color w:val="000000"/>
          <w:sz w:val="28"/>
        </w:rPr>
        <w:t>
      7."Оңтүстік Қазақстан медицина академиясы" АҚ.</w:t>
      </w:r>
    </w:p>
    <w:bookmarkEnd w:id="106"/>
    <w:bookmarkStart w:name="z139" w:id="107"/>
    <w:p>
      <w:pPr>
        <w:spacing w:after="0"/>
        <w:ind w:left="0"/>
        <w:jc w:val="both"/>
      </w:pPr>
      <w:r>
        <w:rPr>
          <w:rFonts w:ascii="Times New Roman"/>
          <w:b w:val="false"/>
          <w:i w:val="false"/>
          <w:color w:val="000000"/>
          <w:sz w:val="28"/>
        </w:rPr>
        <w:t>
      M142 – Фармация (ғылыми-педагогикалық)</w:t>
      </w:r>
    </w:p>
    <w:bookmarkEnd w:id="107"/>
    <w:bookmarkStart w:name="z140" w:id="108"/>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108"/>
    <w:bookmarkStart w:name="z141" w:id="109"/>
    <w:p>
      <w:pPr>
        <w:spacing w:after="0"/>
        <w:ind w:left="0"/>
        <w:jc w:val="both"/>
      </w:pPr>
      <w:r>
        <w:rPr>
          <w:rFonts w:ascii="Times New Roman"/>
          <w:b w:val="false"/>
          <w:i w:val="false"/>
          <w:color w:val="000000"/>
          <w:sz w:val="28"/>
        </w:rPr>
        <w:t>
      2. "Астана медицина университеті" КеАҚ;</w:t>
      </w:r>
    </w:p>
    <w:bookmarkEnd w:id="109"/>
    <w:bookmarkStart w:name="z142" w:id="110"/>
    <w:p>
      <w:pPr>
        <w:spacing w:after="0"/>
        <w:ind w:left="0"/>
        <w:jc w:val="both"/>
      </w:pPr>
      <w:r>
        <w:rPr>
          <w:rFonts w:ascii="Times New Roman"/>
          <w:b w:val="false"/>
          <w:i w:val="false"/>
          <w:color w:val="000000"/>
          <w:sz w:val="28"/>
        </w:rPr>
        <w:t>
      3. "Қарағанды медицина университеті" КеАҚ;</w:t>
      </w:r>
    </w:p>
    <w:bookmarkEnd w:id="110"/>
    <w:bookmarkStart w:name="z143" w:id="111"/>
    <w:p>
      <w:pPr>
        <w:spacing w:after="0"/>
        <w:ind w:left="0"/>
        <w:jc w:val="both"/>
      </w:pPr>
      <w:r>
        <w:rPr>
          <w:rFonts w:ascii="Times New Roman"/>
          <w:b w:val="false"/>
          <w:i w:val="false"/>
          <w:color w:val="000000"/>
          <w:sz w:val="28"/>
        </w:rPr>
        <w:t>
      4. "әл-Фараби атындағы қазақ ұлттық университеті" КеАҚ;</w:t>
      </w:r>
    </w:p>
    <w:bookmarkEnd w:id="111"/>
    <w:bookmarkStart w:name="z144" w:id="112"/>
    <w:p>
      <w:pPr>
        <w:spacing w:after="0"/>
        <w:ind w:left="0"/>
        <w:jc w:val="both"/>
      </w:pPr>
      <w:r>
        <w:rPr>
          <w:rFonts w:ascii="Times New Roman"/>
          <w:b w:val="false"/>
          <w:i w:val="false"/>
          <w:color w:val="000000"/>
          <w:sz w:val="28"/>
        </w:rPr>
        <w:t>
      5. "Оңтүстік Қазақстан медицина академиясы" АҚ.</w:t>
      </w:r>
    </w:p>
    <w:bookmarkEnd w:id="112"/>
    <w:bookmarkStart w:name="z145" w:id="113"/>
    <w:p>
      <w:pPr>
        <w:spacing w:after="0"/>
        <w:ind w:left="0"/>
        <w:jc w:val="both"/>
      </w:pPr>
      <w:r>
        <w:rPr>
          <w:rFonts w:ascii="Times New Roman"/>
          <w:b w:val="false"/>
          <w:i w:val="false"/>
          <w:color w:val="000000"/>
          <w:sz w:val="28"/>
        </w:rPr>
        <w:t>
      M143 – Биомедицина (ғылыми-педагогикалық)</w:t>
      </w:r>
    </w:p>
    <w:bookmarkEnd w:id="113"/>
    <w:bookmarkStart w:name="z146" w:id="114"/>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114"/>
    <w:bookmarkStart w:name="z147" w:id="115"/>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115"/>
    <w:bookmarkStart w:name="z148" w:id="116"/>
    <w:p>
      <w:pPr>
        <w:spacing w:after="0"/>
        <w:ind w:left="0"/>
        <w:jc w:val="both"/>
      </w:pPr>
      <w:r>
        <w:rPr>
          <w:rFonts w:ascii="Times New Roman"/>
          <w:b w:val="false"/>
          <w:i w:val="false"/>
          <w:color w:val="000000"/>
          <w:sz w:val="28"/>
        </w:rPr>
        <w:t>
      M144 – Медицина (ғылыми-педагогикалық)</w:t>
      </w:r>
    </w:p>
    <w:bookmarkEnd w:id="116"/>
    <w:bookmarkStart w:name="z149" w:id="117"/>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117"/>
    <w:bookmarkStart w:name="z150" w:id="118"/>
    <w:p>
      <w:pPr>
        <w:spacing w:after="0"/>
        <w:ind w:left="0"/>
        <w:jc w:val="both"/>
      </w:pPr>
      <w:r>
        <w:rPr>
          <w:rFonts w:ascii="Times New Roman"/>
          <w:b w:val="false"/>
          <w:i w:val="false"/>
          <w:color w:val="000000"/>
          <w:sz w:val="28"/>
        </w:rPr>
        <w:t>
      2. "Астана медицина университеті" КеАҚ;</w:t>
      </w:r>
    </w:p>
    <w:bookmarkEnd w:id="118"/>
    <w:bookmarkStart w:name="z151" w:id="119"/>
    <w:p>
      <w:pPr>
        <w:spacing w:after="0"/>
        <w:ind w:left="0"/>
        <w:jc w:val="both"/>
      </w:pPr>
      <w:r>
        <w:rPr>
          <w:rFonts w:ascii="Times New Roman"/>
          <w:b w:val="false"/>
          <w:i w:val="false"/>
          <w:color w:val="000000"/>
          <w:sz w:val="28"/>
        </w:rPr>
        <w:t>
      3. "Семей медицина университеті" КеАҚ;</w:t>
      </w:r>
    </w:p>
    <w:bookmarkEnd w:id="119"/>
    <w:bookmarkStart w:name="z152" w:id="120"/>
    <w:p>
      <w:pPr>
        <w:spacing w:after="0"/>
        <w:ind w:left="0"/>
        <w:jc w:val="both"/>
      </w:pPr>
      <w:r>
        <w:rPr>
          <w:rFonts w:ascii="Times New Roman"/>
          <w:b w:val="false"/>
          <w:i w:val="false"/>
          <w:color w:val="000000"/>
          <w:sz w:val="28"/>
        </w:rPr>
        <w:t>
      4. "Марат Оспанов атындағы Батыс Қазақстан медицина университеті" КеАҚ;</w:t>
      </w:r>
    </w:p>
    <w:bookmarkEnd w:id="120"/>
    <w:bookmarkStart w:name="z153" w:id="121"/>
    <w:p>
      <w:pPr>
        <w:spacing w:after="0"/>
        <w:ind w:left="0"/>
        <w:jc w:val="both"/>
      </w:pPr>
      <w:r>
        <w:rPr>
          <w:rFonts w:ascii="Times New Roman"/>
          <w:b w:val="false"/>
          <w:i w:val="false"/>
          <w:color w:val="000000"/>
          <w:sz w:val="28"/>
        </w:rPr>
        <w:t>
      5. "Қазақстан-Ресей медицина университеті" МеББМ;</w:t>
      </w:r>
    </w:p>
    <w:bookmarkEnd w:id="121"/>
    <w:bookmarkStart w:name="z154" w:id="122"/>
    <w:p>
      <w:pPr>
        <w:spacing w:after="0"/>
        <w:ind w:left="0"/>
        <w:jc w:val="both"/>
      </w:pPr>
      <w:r>
        <w:rPr>
          <w:rFonts w:ascii="Times New Roman"/>
          <w:b w:val="false"/>
          <w:i w:val="false"/>
          <w:color w:val="000000"/>
          <w:sz w:val="28"/>
        </w:rPr>
        <w:t>
      6. Қ.А Ясауи атындағы халықаралық қазақ-түрік университеті*;</w:t>
      </w:r>
    </w:p>
    <w:bookmarkEnd w:id="122"/>
    <w:bookmarkStart w:name="z155" w:id="123"/>
    <w:p>
      <w:pPr>
        <w:spacing w:after="0"/>
        <w:ind w:left="0"/>
        <w:jc w:val="both"/>
      </w:pPr>
      <w:r>
        <w:rPr>
          <w:rFonts w:ascii="Times New Roman"/>
          <w:b w:val="false"/>
          <w:i w:val="false"/>
          <w:color w:val="000000"/>
          <w:sz w:val="28"/>
        </w:rPr>
        <w:t>
      7. "әл-Фараби атындағы қазақ ұлттық университеті" КеАҚ*;</w:t>
      </w:r>
    </w:p>
    <w:bookmarkEnd w:id="123"/>
    <w:bookmarkStart w:name="z156" w:id="124"/>
    <w:p>
      <w:pPr>
        <w:spacing w:after="0"/>
        <w:ind w:left="0"/>
        <w:jc w:val="both"/>
      </w:pPr>
      <w:r>
        <w:rPr>
          <w:rFonts w:ascii="Times New Roman"/>
          <w:b w:val="false"/>
          <w:i w:val="false"/>
          <w:color w:val="000000"/>
          <w:sz w:val="28"/>
        </w:rPr>
        <w:t>
      8. "ҚДСЖМ" Қазақстандық медицина университеті ЖШС;</w:t>
      </w:r>
    </w:p>
    <w:bookmarkEnd w:id="124"/>
    <w:bookmarkStart w:name="z157" w:id="125"/>
    <w:p>
      <w:pPr>
        <w:spacing w:after="0"/>
        <w:ind w:left="0"/>
        <w:jc w:val="both"/>
      </w:pPr>
      <w:r>
        <w:rPr>
          <w:rFonts w:ascii="Times New Roman"/>
          <w:b w:val="false"/>
          <w:i w:val="false"/>
          <w:color w:val="000000"/>
          <w:sz w:val="28"/>
        </w:rPr>
        <w:t>
      9. "Қарағанды медицина университеті" КеАҚ;</w:t>
      </w:r>
    </w:p>
    <w:bookmarkEnd w:id="125"/>
    <w:bookmarkStart w:name="z158" w:id="126"/>
    <w:p>
      <w:pPr>
        <w:spacing w:after="0"/>
        <w:ind w:left="0"/>
        <w:jc w:val="both"/>
      </w:pPr>
      <w:r>
        <w:rPr>
          <w:rFonts w:ascii="Times New Roman"/>
          <w:b w:val="false"/>
          <w:i w:val="false"/>
          <w:color w:val="000000"/>
          <w:sz w:val="28"/>
        </w:rPr>
        <w:t>
      10. "Оңтүстік Қазақстан медицина академиясы" АҚ.</w:t>
      </w:r>
    </w:p>
    <w:bookmarkEnd w:id="126"/>
    <w:bookmarkStart w:name="z159" w:id="127"/>
    <w:p>
      <w:pPr>
        <w:spacing w:after="0"/>
        <w:ind w:left="0"/>
        <w:jc w:val="both"/>
      </w:pPr>
      <w:r>
        <w:rPr>
          <w:rFonts w:ascii="Times New Roman"/>
          <w:b w:val="false"/>
          <w:i w:val="false"/>
          <w:color w:val="000000"/>
          <w:sz w:val="28"/>
        </w:rPr>
        <w:t>
      M145 – Медициналық-профилактикалық іс (ғылыми-педагогикалық)</w:t>
      </w:r>
    </w:p>
    <w:bookmarkEnd w:id="127"/>
    <w:bookmarkStart w:name="z160" w:id="128"/>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128"/>
    <w:bookmarkStart w:name="z161" w:id="129"/>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129"/>
    <w:bookmarkStart w:name="z162" w:id="130"/>
    <w:p>
      <w:pPr>
        <w:spacing w:after="0"/>
        <w:ind w:left="0"/>
        <w:jc w:val="both"/>
      </w:pPr>
      <w:r>
        <w:rPr>
          <w:rFonts w:ascii="Times New Roman"/>
          <w:b w:val="false"/>
          <w:i w:val="false"/>
          <w:color w:val="000000"/>
          <w:sz w:val="28"/>
        </w:rPr>
        <w:t>
      3. "ҚДСЖМ" Қазақстандық медицина университеті ЖШС;</w:t>
      </w:r>
    </w:p>
    <w:bookmarkEnd w:id="130"/>
    <w:bookmarkStart w:name="z163" w:id="131"/>
    <w:p>
      <w:pPr>
        <w:spacing w:after="0"/>
        <w:ind w:left="0"/>
        <w:jc w:val="both"/>
      </w:pPr>
      <w:r>
        <w:rPr>
          <w:rFonts w:ascii="Times New Roman"/>
          <w:b w:val="false"/>
          <w:i w:val="false"/>
          <w:color w:val="000000"/>
          <w:sz w:val="28"/>
        </w:rPr>
        <w:t>
      4. "Оңтүстік Қазақстан медицина академиясы" АҚ.</w:t>
      </w:r>
    </w:p>
    <w:bookmarkEnd w:id="131"/>
    <w:bookmarkStart w:name="z164" w:id="132"/>
    <w:p>
      <w:pPr>
        <w:spacing w:after="0"/>
        <w:ind w:left="0"/>
        <w:jc w:val="both"/>
      </w:pPr>
      <w:r>
        <w:rPr>
          <w:rFonts w:ascii="Times New Roman"/>
          <w:b w:val="false"/>
          <w:i w:val="false"/>
          <w:color w:val="000000"/>
          <w:sz w:val="28"/>
        </w:rPr>
        <w:t>
      Ескертпе: аббревиатуралардың толық жазылуы</w:t>
      </w:r>
    </w:p>
    <w:bookmarkEnd w:id="132"/>
    <w:bookmarkStart w:name="z165" w:id="133"/>
    <w:p>
      <w:pPr>
        <w:spacing w:after="0"/>
        <w:ind w:left="0"/>
        <w:jc w:val="both"/>
      </w:pPr>
      <w:r>
        <w:rPr>
          <w:rFonts w:ascii="Times New Roman"/>
          <w:b w:val="false"/>
          <w:i w:val="false"/>
          <w:color w:val="000000"/>
          <w:sz w:val="28"/>
        </w:rPr>
        <w:t>
      КеАҚ - коммерциялық емес акционерлік қоғамы;</w:t>
      </w:r>
    </w:p>
    <w:bookmarkEnd w:id="133"/>
    <w:bookmarkStart w:name="z166" w:id="134"/>
    <w:p>
      <w:pPr>
        <w:spacing w:after="0"/>
        <w:ind w:left="0"/>
        <w:jc w:val="both"/>
      </w:pPr>
      <w:r>
        <w:rPr>
          <w:rFonts w:ascii="Times New Roman"/>
          <w:b w:val="false"/>
          <w:i w:val="false"/>
          <w:color w:val="000000"/>
          <w:sz w:val="28"/>
        </w:rPr>
        <w:t>
      МеББМ - мемлекеттік емес білім беру мекемесі;</w:t>
      </w:r>
    </w:p>
    <w:bookmarkEnd w:id="134"/>
    <w:bookmarkStart w:name="z167" w:id="135"/>
    <w:p>
      <w:pPr>
        <w:spacing w:after="0"/>
        <w:ind w:left="0"/>
        <w:jc w:val="both"/>
      </w:pPr>
      <w:r>
        <w:rPr>
          <w:rFonts w:ascii="Times New Roman"/>
          <w:b w:val="false"/>
          <w:i w:val="false"/>
          <w:color w:val="000000"/>
          <w:sz w:val="28"/>
        </w:rPr>
        <w:t>
      АҚ - акционерлік қоғамы;</w:t>
      </w:r>
    </w:p>
    <w:bookmarkEnd w:id="135"/>
    <w:bookmarkStart w:name="z168" w:id="136"/>
    <w:p>
      <w:pPr>
        <w:spacing w:after="0"/>
        <w:ind w:left="0"/>
        <w:jc w:val="both"/>
      </w:pPr>
      <w:r>
        <w:rPr>
          <w:rFonts w:ascii="Times New Roman"/>
          <w:b w:val="false"/>
          <w:i w:val="false"/>
          <w:color w:val="000000"/>
          <w:sz w:val="28"/>
        </w:rPr>
        <w:t>
      "ҚДСЖМ" Қазақстандық медицина университеті ЖШС - "Қоғамдық денсаулық сақтау жоғары мектебі" Қазақстандық медицина университеті" жауапкершілігі шектеулі серіктестігі;</w:t>
      </w:r>
    </w:p>
    <w:bookmarkEnd w:id="136"/>
    <w:bookmarkStart w:name="z169" w:id="137"/>
    <w:p>
      <w:pPr>
        <w:spacing w:after="0"/>
        <w:ind w:left="0"/>
        <w:jc w:val="both"/>
      </w:pPr>
      <w:r>
        <w:rPr>
          <w:rFonts w:ascii="Times New Roman"/>
          <w:b w:val="false"/>
          <w:i w:val="false"/>
          <w:color w:val="000000"/>
          <w:sz w:val="28"/>
        </w:rPr>
        <w:t>
      *Орналастырылған мемлекеттік білім беру тапсырысының саны осы бұйрыққа 2-қосымшаға сәйкес.</w:t>
      </w:r>
    </w:p>
    <w:bookmarkEnd w:id="1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