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600e" w14:textId="4d36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2025 жылғы 6 қаңтардағы № 1/4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28868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енгiзiледі.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қаңтардағы № 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шілдедегі № 3/342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 мектепке дейiнгi тәрбие мен оқытуға мемлекеттiк бiлiм беру тапсырысы, ата-ана төлемақысының мөлшерi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(жеке меншік)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арнайы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мектепалды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