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9fb" w14:textId="fd5c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Шарбақты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2025 жылғы 19 желтоқсандағы № 155/53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Шарбақты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2026 – 2028 жылдарға арналған Александровка ауылдық округінің бюджеті тиісінше 1, 2 және 3-қосымшаларға сәйкес, соның ішінде 2026 жылға арналған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62958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46986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-454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– 2028 жылдарға арналған Галкино ауылдық округінің бюджеті тиісінше 4, 5 және 6-қосымшаларға сәйкес, соның ішінде 2026 жылға арналған келесі көлемдерде бекітілсін: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58402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47623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60671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– 2028 жылдарға арналған Жылы-Бұлақ ауылдық округінің бюджеті тиісінше 7, 8 және 9-қосымшаларға сәйкес, соның ішінде 2026 жылға арналған келесі көлемдерде бекітілсін: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101222 мың теңге, соның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20444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80394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103167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– 2028 жылдарға арналған Орловка ауылдық округінің бюджеті тиісінше 10, 11 және 12-қосымшаларға сәйкес, соның ішінде 2026 жылға арналған келесі көлемдерде бекітілсін: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49914 мың теңге, соның ішінде: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19466 мың теңге;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30448 мың теңге;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51214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– 2028 жылдарға арналған Сосновка ауылдық округінің бюджеті тиісінше 13, 14 және 15-қосымшаларға сәйкес, соның ішінде 2026 жылға арналған келесі көлемдерде бекітілсін: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112905 мың теңге, соның ішінде: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9817 мың теңге;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5605 мың теңге;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97283 мың теңге;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– 2028 жылдарға арналған Шалдай ауылдық округінің бюджеті тиісінше 16, 17 және 18-қосымшаларға сәйкес, соның ішінде 2026 жылға арналған келесі көлемдерде бекітілсін: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80328 мың теңге, соның ішінде: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18676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– 2028 жылдарға арналған Шарбақты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1214672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990442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1215776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Шарбақты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189/63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округтердің бюджетінде аудан бюджетінен ауылдық округі бюджетіне берілетін субвенциялардың көлемі жалпы 249277 мың теңге сомада ескерілсін, соның ішінде:</w:t>
      </w:r>
    </w:p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46986 мың теңге;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47335 мың теңге;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42874 мың теңге;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Орловка – 30448 мың теңге; 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43933 мың теңге;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37701 мың теңге.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ауылдық округтер бюджетінде жоғары тұрған бюджеттерден жалпы сомасы 1050151 мың теңге ағымдағы нысаналы трансферттер келесі мөлшерлерде ескерілсін: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1050151 мың теңге – автомобиль жолдарын күрделі және орташа жөндеуге.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Александровка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Александровка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Александровка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Галкино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Галкино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1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Галкино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Жылы-Бұлақ ауылдық округінің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11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Жылы-Бұлақ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Жылы-Бұлақ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Орловка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1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Орловка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1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Орловка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3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Сосновка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1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Сосновка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13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Сосновка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Шалдай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Шарбақты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177/60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Шалдай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1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Шалдай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Шарбақты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Шарбақты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189/63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Шарбақты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 № 155/53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15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Шарбақты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