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770e5" w14:textId="2a770e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Шарбақты ауданы бойынша коммуналдық қалдықтарды басқару жөніндегі 2025 – 2029 жылдарға арналған бағдарламаны бекіту туралы</w:t>
      </w:r>
    </w:p>
    <w:p>
      <w:pPr>
        <w:spacing w:after="0"/>
        <w:ind w:left="0"/>
        <w:jc w:val="both"/>
      </w:pPr>
      <w:r>
        <w:rPr>
          <w:rFonts w:ascii="Times New Roman"/>
          <w:b w:val="false"/>
          <w:i w:val="false"/>
          <w:color w:val="000000"/>
          <w:sz w:val="28"/>
        </w:rPr>
        <w:t>Павлодар облысы Шарбақты аудандық мәслихатының 2025 жылғы 14 наурыздағы № 119/40 шешімі</w:t>
      </w:r>
    </w:p>
    <w:p>
      <w:pPr>
        <w:spacing w:after="0"/>
        <w:ind w:left="0"/>
        <w:jc w:val="both"/>
      </w:pPr>
      <w:bookmarkStart w:name="z1" w:id="0"/>
      <w:r>
        <w:rPr>
          <w:rFonts w:ascii="Times New Roman"/>
          <w:b w:val="false"/>
          <w:i w:val="false"/>
          <w:color w:val="000000"/>
          <w:sz w:val="28"/>
        </w:rPr>
        <w:t xml:space="preserve">
      Қазақстан Республикасы Экологиялық кодексінің 365-бабы </w:t>
      </w:r>
      <w:r>
        <w:rPr>
          <w:rFonts w:ascii="Times New Roman"/>
          <w:b w:val="false"/>
          <w:i w:val="false"/>
          <w:color w:val="000000"/>
          <w:sz w:val="28"/>
        </w:rPr>
        <w:t>3-тармағының</w:t>
      </w:r>
      <w:r>
        <w:rPr>
          <w:rFonts w:ascii="Times New Roman"/>
          <w:b w:val="false"/>
          <w:i w:val="false"/>
          <w:color w:val="000000"/>
          <w:sz w:val="28"/>
        </w:rPr>
        <w:t xml:space="preserve"> 1) тармақшасына,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"Коммуналдық қалдықтарды басқару жөніндегі бағдарламаны әзірлеу бойынша жергілікті атқарушы органдарға әдістемелік ұсынымдарды бекіту туралы" Қазақстан Республикасы экология, геология және табиғи ресурстар министрінің 2023 жылғы 18 мамырдағы № 154-п </w:t>
      </w:r>
      <w:r>
        <w:rPr>
          <w:rFonts w:ascii="Times New Roman"/>
          <w:b w:val="false"/>
          <w:i w:val="false"/>
          <w:color w:val="000000"/>
          <w:sz w:val="28"/>
        </w:rPr>
        <w:t>бұйрығына</w:t>
      </w:r>
      <w:r>
        <w:rPr>
          <w:rFonts w:ascii="Times New Roman"/>
          <w:b w:val="false"/>
          <w:i w:val="false"/>
          <w:color w:val="000000"/>
          <w:sz w:val="28"/>
        </w:rPr>
        <w:t xml:space="preserve"> сәйкес, Шарбақты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Павлодар облысы Шарбақты ауданы бойынша коммуналдық қалдықтарды басқару жөніндегі 2025 - 2029 жылдарға арналған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алғашқы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Смаилханова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Шарбақты аудандық</w:t>
            </w:r>
            <w:r>
              <w:br/>
            </w:r>
            <w:r>
              <w:rPr>
                <w:rFonts w:ascii="Times New Roman"/>
                <w:b w:val="false"/>
                <w:i w:val="false"/>
                <w:color w:val="000000"/>
                <w:sz w:val="20"/>
              </w:rPr>
              <w:t>мәслихаттың 2025 жылғы 14</w:t>
            </w:r>
            <w:r>
              <w:br/>
            </w:r>
            <w:r>
              <w:rPr>
                <w:rFonts w:ascii="Times New Roman"/>
                <w:b w:val="false"/>
                <w:i w:val="false"/>
                <w:color w:val="000000"/>
                <w:sz w:val="20"/>
              </w:rPr>
              <w:t>наурыздағы № 119/40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ПАВЛОДАР ОБЛЫСЫ ШАРБАҚТЫ АУДАНЫНЫҢ КОММУНАЛДЫҚ</w:t>
      </w:r>
      <w:r>
        <w:br/>
      </w:r>
      <w:r>
        <w:rPr>
          <w:rFonts w:ascii="Times New Roman"/>
          <w:b/>
          <w:i w:val="false"/>
          <w:color w:val="000000"/>
        </w:rPr>
        <w:t>ҚАЛДЫҚТАРДЫ БАСҚАРУ БАҒДАРЛАМАСЫ 2025 - 2029 жж.</w:t>
      </w:r>
    </w:p>
    <w:bookmarkEnd w:id="3"/>
    <w:p>
      <w:pPr>
        <w:spacing w:after="0"/>
        <w:ind w:left="0"/>
        <w:jc w:val="both"/>
      </w:pPr>
      <w:r>
        <w:rPr>
          <w:rFonts w:ascii="Times New Roman"/>
          <w:b w:val="false"/>
          <w:i w:val="false"/>
          <w:color w:val="000000"/>
          <w:sz w:val="28"/>
        </w:rPr>
        <w:t>
      Шарбақты ауданы,</w:t>
      </w:r>
    </w:p>
    <w:p>
      <w:pPr>
        <w:spacing w:after="0"/>
        <w:ind w:left="0"/>
        <w:jc w:val="both"/>
      </w:pPr>
      <w:r>
        <w:rPr>
          <w:rFonts w:ascii="Times New Roman"/>
          <w:b w:val="false"/>
          <w:i w:val="false"/>
          <w:color w:val="000000"/>
          <w:sz w:val="28"/>
        </w:rPr>
        <w:t>
      2025 ж.</w:t>
      </w:r>
    </w:p>
    <w:p>
      <w:pPr>
        <w:spacing w:after="0"/>
        <w:ind w:left="0"/>
        <w:jc w:val="both"/>
      </w:pPr>
      <w:r>
        <w:rPr>
          <w:rFonts w:ascii="Times New Roman"/>
          <w:b w:val="false"/>
          <w:i w:val="false"/>
          <w:color w:val="000000"/>
          <w:sz w:val="28"/>
        </w:rPr>
        <w:t>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паспорты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Терминдер мен анықтамалар, қабылданған қысқартулар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 саласындағы мемлекеттік саясатты іске асыру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Қатты тұрмыстық қалдықтарды жинаудың орталықтандырылған жүйесіне қатысушылардың міндеттері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Қатты тұрмыстық қалдықтарды жинаудың орталықтандырылмаған жүйесіне қатысушылардың міндеттері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Аймақтың жалпы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Қалдықтарды басқарудың ағымдағы жағдайын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Бағдарламаның мақсаты, міндеттері және нысаналы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Бағдарламаның негізгі бағыттары, қойылған мақсаттарға қол жеткізу жолдары және тиісті шаралар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Қажетті ресурстар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Іс-шаралар жоспары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Бағдарлама паспорты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 бойынша 2025 - 2029 жылдарға арналған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 себептері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2021 жылғы 2 қаңтардағы № 400-VI ҚРЗ Экологиялық Кодексінің 365-бабы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 жылдар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"Шарбақты ауданының экономиканын нақты сектор бөлімі" коммуналдық мемлекеттік мекемесі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ауданында коммуналдық қалдықтарды басқарудың тиімді жүйесін құру, өндіріс және тұтыну қалдықтарын жауапты басқаруды қамтамасыз ету, қалдықтардың түзілуін болдырмау және азайту, оларды қайталама экономикалық айналымға тарту, оның ішінде:</w:t>
            </w:r>
          </w:p>
          <w:p>
            <w:pPr>
              <w:spacing w:after="20"/>
              <w:ind w:left="20"/>
              <w:jc w:val="both"/>
            </w:pPr>
            <w:r>
              <w:rPr>
                <w:rFonts w:ascii="Times New Roman"/>
                <w:b w:val="false"/>
                <w:i w:val="false"/>
                <w:color w:val="000000"/>
                <w:sz w:val="20"/>
              </w:rPr>
              <w:t>
- қалдықтарды экологиялық бағдарланған жинау, сақтау, кәдеге жарату, қайта өңдеу және кәдеге жарату инфрақұрылымын құру және дамыту;</w:t>
            </w:r>
          </w:p>
          <w:p>
            <w:pPr>
              <w:spacing w:after="20"/>
              <w:ind w:left="20"/>
              <w:jc w:val="both"/>
            </w:pPr>
            <w:r>
              <w:rPr>
                <w:rFonts w:ascii="Times New Roman"/>
                <w:b w:val="false"/>
                <w:i w:val="false"/>
                <w:color w:val="000000"/>
                <w:sz w:val="20"/>
              </w:rPr>
              <w:t>
- экологиялық және санитарлық-эпидемиологиялық заңнаманың талаптарына сәйкес келмейтін аумақтарды рекультивациялау объектілерін анықтау немесе оларды жою;</w:t>
            </w:r>
          </w:p>
          <w:p>
            <w:pPr>
              <w:spacing w:after="20"/>
              <w:ind w:left="20"/>
              <w:jc w:val="both"/>
            </w:pPr>
            <w:r>
              <w:rPr>
                <w:rFonts w:ascii="Times New Roman"/>
                <w:b w:val="false"/>
                <w:i w:val="false"/>
                <w:color w:val="000000"/>
                <w:sz w:val="20"/>
              </w:rPr>
              <w:t>
- қалдықтарды кәдеге жарату үлесіне қол жеткізу үшін жағдайларды қамтамасыз ету – жиналған қалдықтардың жалпы көлемінің 20 %;</w:t>
            </w:r>
          </w:p>
          <w:p>
            <w:pPr>
              <w:spacing w:after="20"/>
              <w:ind w:left="20"/>
              <w:jc w:val="both"/>
            </w:pPr>
            <w:r>
              <w:rPr>
                <w:rFonts w:ascii="Times New Roman"/>
                <w:b w:val="false"/>
                <w:i w:val="false"/>
                <w:color w:val="000000"/>
                <w:sz w:val="20"/>
              </w:rPr>
              <w:t>
- экологиялық білім беру және қалдықтарды жауапкершілікпен басқару бойынша халықтың экологиялық мәдениетін қалыптастыру.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негізгі іс-шаралары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Павлодар облысы Шарбақты ауданында коммуналдық қалдықтарды кешенді басқарудың ұйымдық-экономикалық негіздерін қалыптастыру;</w:t>
            </w:r>
          </w:p>
          <w:p>
            <w:pPr>
              <w:spacing w:after="20"/>
              <w:ind w:left="20"/>
              <w:jc w:val="both"/>
            </w:pPr>
            <w:r>
              <w:rPr>
                <w:rFonts w:ascii="Times New Roman"/>
                <w:b w:val="false"/>
                <w:i w:val="false"/>
                <w:color w:val="000000"/>
                <w:sz w:val="20"/>
              </w:rPr>
              <w:t>
2) әртүрлі қалдықтарды, соның ішінде қауіпті қалдықтарды жинау және тасымалдау жүйесін ұйымдастыру;</w:t>
            </w:r>
          </w:p>
          <w:p>
            <w:pPr>
              <w:spacing w:after="20"/>
              <w:ind w:left="20"/>
              <w:jc w:val="both"/>
            </w:pPr>
            <w:r>
              <w:rPr>
                <w:rFonts w:ascii="Times New Roman"/>
                <w:b w:val="false"/>
                <w:i w:val="false"/>
                <w:color w:val="000000"/>
                <w:sz w:val="20"/>
              </w:rPr>
              <w:t>
3) инфрақұрылымдық ұйымдардан қалдықтарды бөлек жинауды енгізу</w:t>
            </w:r>
          </w:p>
          <w:p>
            <w:pPr>
              <w:spacing w:after="20"/>
              <w:ind w:left="20"/>
              <w:jc w:val="both"/>
            </w:pPr>
            <w:r>
              <w:rPr>
                <w:rFonts w:ascii="Times New Roman"/>
                <w:b w:val="false"/>
                <w:i w:val="false"/>
                <w:color w:val="000000"/>
                <w:sz w:val="20"/>
              </w:rPr>
              <w:t>
4) қатты тұрмыстық қалдықтарды сұрыптау және қайта өңдеу жүйесін енгізу</w:t>
            </w:r>
          </w:p>
          <w:p>
            <w:pPr>
              <w:spacing w:after="20"/>
              <w:ind w:left="20"/>
              <w:jc w:val="both"/>
            </w:pPr>
            <w:r>
              <w:rPr>
                <w:rFonts w:ascii="Times New Roman"/>
                <w:b w:val="false"/>
                <w:i w:val="false"/>
                <w:color w:val="000000"/>
                <w:sz w:val="20"/>
              </w:rPr>
              <w:t>
5) халықты қалдықтарды бөлек жинау жұмыстарына түсіндіру және тарту бойынша іс-шаралар мен науқандарды өткізу</w:t>
            </w:r>
          </w:p>
          <w:p>
            <w:pPr>
              <w:spacing w:after="20"/>
              <w:ind w:left="20"/>
              <w:jc w:val="both"/>
            </w:pPr>
            <w:r>
              <w:rPr>
                <w:rFonts w:ascii="Times New Roman"/>
                <w:b w:val="false"/>
                <w:i w:val="false"/>
                <w:color w:val="000000"/>
                <w:sz w:val="20"/>
              </w:rPr>
              <w:t>
6) коммуналдық қалдықтарды басқару бойынша өңірлік операторларды конкурстық іріктеу мақсатында:</w:t>
            </w:r>
          </w:p>
          <w:p>
            <w:pPr>
              <w:spacing w:after="20"/>
              <w:ind w:left="20"/>
              <w:jc w:val="both"/>
            </w:pPr>
            <w:r>
              <w:rPr>
                <w:rFonts w:ascii="Times New Roman"/>
                <w:b w:val="false"/>
                <w:i w:val="false"/>
                <w:color w:val="000000"/>
                <w:sz w:val="20"/>
              </w:rPr>
              <w:t>
- қатты тұрмыстық қалдықтарды өңдеу объектілерін салу және реконструкциялау;</w:t>
            </w:r>
          </w:p>
          <w:p>
            <w:pPr>
              <w:spacing w:after="20"/>
              <w:ind w:left="20"/>
              <w:jc w:val="both"/>
            </w:pPr>
            <w:r>
              <w:rPr>
                <w:rFonts w:ascii="Times New Roman"/>
                <w:b w:val="false"/>
                <w:i w:val="false"/>
                <w:color w:val="000000"/>
                <w:sz w:val="20"/>
              </w:rPr>
              <w:t>
- экологиялық және санитарлық-эпидемиологиялық заңнама талаптарына сәйкес келмейтін қатты тұрмыстық қалдықтарды орналастыру объектілерін пайдаланудан шығару және рекультивациялау;</w:t>
            </w:r>
          </w:p>
          <w:p>
            <w:pPr>
              <w:spacing w:after="20"/>
              <w:ind w:left="20"/>
              <w:jc w:val="both"/>
            </w:pPr>
            <w:r>
              <w:rPr>
                <w:rFonts w:ascii="Times New Roman"/>
                <w:b w:val="false"/>
                <w:i w:val="false"/>
                <w:color w:val="000000"/>
                <w:sz w:val="20"/>
              </w:rPr>
              <w:t>
- қалдықтарды басқару саласындағы инвестициялық жобаларды мемлекеттік қолдауды қамтамасыз ету, қалдықтарды басқару жүйесінің объектілерін салу және (немесе) реконструкциялау мақсатында шарттар (келісімшарттар) жасасу.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асырудан күтілетін нәтижелер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халықты қалдықтарды жинау және тасымалдау қызметтерімен қамтуға қол жеткізу - 100%;</w:t>
            </w:r>
          </w:p>
          <w:p>
            <w:pPr>
              <w:spacing w:after="20"/>
              <w:ind w:left="20"/>
              <w:jc w:val="both"/>
            </w:pPr>
            <w:r>
              <w:rPr>
                <w:rFonts w:ascii="Times New Roman"/>
                <w:b w:val="false"/>
                <w:i w:val="false"/>
                <w:color w:val="000000"/>
                <w:sz w:val="20"/>
              </w:rPr>
              <w:t>
2) халықтан қайталама ресурстарды қабылдау пункттерінің санын арттыру: 2029 ж. – 5-ке дейін;</w:t>
            </w:r>
          </w:p>
          <w:p>
            <w:pPr>
              <w:spacing w:after="20"/>
              <w:ind w:left="20"/>
              <w:jc w:val="both"/>
            </w:pPr>
            <w:r>
              <w:rPr>
                <w:rFonts w:ascii="Times New Roman"/>
                <w:b w:val="false"/>
                <w:i w:val="false"/>
                <w:color w:val="000000"/>
                <w:sz w:val="20"/>
              </w:rPr>
              <w:t>
3) қатты тұрмыстық қалдықтарды сұрыптау процесіне тартылған халықтың үлесі – 2029 жылдың соңына қарай кемінде 50%;</w:t>
            </w:r>
          </w:p>
          <w:p>
            <w:pPr>
              <w:spacing w:after="20"/>
              <w:ind w:left="20"/>
              <w:jc w:val="both"/>
            </w:pPr>
            <w:r>
              <w:rPr>
                <w:rFonts w:ascii="Times New Roman"/>
                <w:b w:val="false"/>
                <w:i w:val="false"/>
                <w:color w:val="000000"/>
                <w:sz w:val="20"/>
              </w:rPr>
              <w:t>
4) 2029 жылдың қорытындысы бойынша жиналған қалдықтардың жалпы көлемінің 20%-ға дейін қайта өңделген қатты тұрмыстық қалдықтар үлесіне қол жеткізу;</w:t>
            </w:r>
          </w:p>
          <w:p>
            <w:pPr>
              <w:spacing w:after="20"/>
              <w:ind w:left="20"/>
              <w:jc w:val="both"/>
            </w:pPr>
            <w:r>
              <w:rPr>
                <w:rFonts w:ascii="Times New Roman"/>
                <w:b w:val="false"/>
                <w:i w:val="false"/>
                <w:color w:val="000000"/>
                <w:sz w:val="20"/>
              </w:rPr>
              <w:t>
5) қатты тұрмыстық қалдықтарды көмуге (көмуге) жіберілетін қатты тұрмыстық қалдықтар үлесін – 2024 жылмен салыстырғанда 2029 жылдың қорытындысы бойынша кемінде 20%-ға азайту;</w:t>
            </w:r>
          </w:p>
          <w:p>
            <w:pPr>
              <w:spacing w:after="20"/>
              <w:ind w:left="20"/>
              <w:jc w:val="both"/>
            </w:pPr>
            <w:r>
              <w:rPr>
                <w:rFonts w:ascii="Times New Roman"/>
                <w:b w:val="false"/>
                <w:i w:val="false"/>
                <w:color w:val="000000"/>
                <w:sz w:val="20"/>
              </w:rPr>
              <w:t>
6) анықталған рұқсат етілмеген қалдықтарды орналастыру орындарының жалпы санындағы рұқсат етілмеген қалдықтарды орналастыру орындарының жойылған үлесі - 2029 жылдың қорытындысы бойынша 100 %;</w:t>
            </w:r>
          </w:p>
          <w:p>
            <w:pPr>
              <w:spacing w:after="20"/>
              <w:ind w:left="20"/>
              <w:jc w:val="both"/>
            </w:pPr>
            <w:r>
              <w:rPr>
                <w:rFonts w:ascii="Times New Roman"/>
                <w:b w:val="false"/>
                <w:i w:val="false"/>
                <w:color w:val="000000"/>
                <w:sz w:val="20"/>
              </w:rPr>
              <w:t>
7) қатты тұрмыстық қалдықтар полигонының құрылысы – 2029 жылға дейін 1 полигон;</w:t>
            </w:r>
          </w:p>
          <w:p>
            <w:pPr>
              <w:spacing w:after="20"/>
              <w:ind w:left="20"/>
              <w:jc w:val="both"/>
            </w:pPr>
            <w:r>
              <w:rPr>
                <w:rFonts w:ascii="Times New Roman"/>
                <w:b w:val="false"/>
                <w:i w:val="false"/>
                <w:color w:val="000000"/>
                <w:sz w:val="20"/>
              </w:rPr>
              <w:t>
8) сұрыптау желісін құрылысы -1 2029 жылға дейін;</w:t>
            </w:r>
          </w:p>
          <w:p>
            <w:pPr>
              <w:spacing w:after="20"/>
              <w:ind w:left="20"/>
              <w:jc w:val="both"/>
            </w:pPr>
            <w:r>
              <w:rPr>
                <w:rFonts w:ascii="Times New Roman"/>
                <w:b w:val="false"/>
                <w:i w:val="false"/>
                <w:color w:val="000000"/>
                <w:sz w:val="20"/>
              </w:rPr>
              <w:t>
9) рұқсат етілмеген полигондарды жою және жерді қалпына келтіру – 100 %;</w:t>
            </w:r>
          </w:p>
          <w:p>
            <w:pPr>
              <w:spacing w:after="20"/>
              <w:ind w:left="20"/>
              <w:jc w:val="both"/>
            </w:pPr>
            <w:r>
              <w:rPr>
                <w:rFonts w:ascii="Times New Roman"/>
                <w:b w:val="false"/>
                <w:i w:val="false"/>
                <w:color w:val="000000"/>
                <w:sz w:val="20"/>
              </w:rPr>
              <w:t>
10) қоқыс контейнерлерімен, оның ішінде қалдықтарды 2029 жылға қарай бөлек жинауға арналған контейнерлермен қамтамасыз ету –100%</w:t>
            </w:r>
          </w:p>
          <w:p>
            <w:pPr>
              <w:spacing w:after="20"/>
              <w:ind w:left="20"/>
              <w:jc w:val="both"/>
            </w:pPr>
            <w:r>
              <w:rPr>
                <w:rFonts w:ascii="Times New Roman"/>
                <w:b w:val="false"/>
                <w:i w:val="false"/>
                <w:color w:val="000000"/>
                <w:sz w:val="20"/>
              </w:rPr>
              <w:t>
11) полигондарды санитарлық нормаларға сәйкес келтіру – 2029 жылға қарай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асыруды бақылауды ұйымдастыру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іс-шараларының орындалуын бақылауды жауапты бағдарламаны орындаушы жүзеге асырады.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орындаушылары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экономиканың нақты сектор бөлімі" КММ-сі, коммуналдық қалдықтарды жинау, шығару, өңдеу, кәдеге жарату және кәдеге жарату жөніндегі субъектілер; мемлекеттік органдар, әлеуметтік нысандар, заңды тұлғалар, жеке кәсіпкерлер, үкіметтік емес ұйымдар, халық және басқа да мүдделі тұлғалар.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қаржыландыру көздерінің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
Жеке инвестиция</w:t>
            </w:r>
          </w:p>
          <w:p>
            <w:pPr>
              <w:spacing w:after="20"/>
              <w:ind w:left="20"/>
              <w:jc w:val="both"/>
            </w:pPr>
            <w:r>
              <w:rPr>
                <w:rFonts w:ascii="Times New Roman"/>
                <w:b w:val="false"/>
                <w:i w:val="false"/>
                <w:color w:val="000000"/>
                <w:sz w:val="20"/>
              </w:rPr>
              <w:t>
Қаржыландыру көлемі тиісті кезеңде Павлодар облысы Шарбақты ауданында коммуналдық қалдықтармен жұмыс істеу саласындағы іс-шараларды қаржыландыру үшін жергілікті атқарушы органдарға берілген бюджет қаражатының көлеміне байланысты айқындалады.</w:t>
            </w:r>
          </w:p>
        </w:tc>
      </w:tr>
    </w:tbl>
    <w:p>
      <w:pPr>
        <w:spacing w:after="0"/>
        <w:ind w:left="0"/>
        <w:jc w:val="both"/>
      </w:pPr>
      <w:r>
        <w:rPr>
          <w:rFonts w:ascii="Times New Roman"/>
          <w:b w:val="false"/>
          <w:i w:val="false"/>
          <w:color w:val="000000"/>
          <w:sz w:val="28"/>
        </w:rPr>
        <w:t>
      ТЕРМИНДЕР МЕН АНЫҚТАМАЛАР, ҚАБЫЛДАНҒАН ҚЫСҚАРТУЛАР</w:t>
      </w:r>
    </w:p>
    <w:p>
      <w:pPr>
        <w:spacing w:after="0"/>
        <w:ind w:left="0"/>
        <w:jc w:val="both"/>
      </w:pPr>
      <w:r>
        <w:rPr>
          <w:rFonts w:ascii="Times New Roman"/>
          <w:b w:val="false"/>
          <w:i w:val="false"/>
          <w:color w:val="000000"/>
          <w:sz w:val="28"/>
        </w:rPr>
        <w:t>
      Коммуналдық қалдықтар - тұтыну қалдықтары, соның ішінде:</w:t>
      </w:r>
    </w:p>
    <w:p>
      <w:pPr>
        <w:spacing w:after="0"/>
        <w:ind w:left="0"/>
        <w:jc w:val="both"/>
      </w:pPr>
      <w:r>
        <w:rPr>
          <w:rFonts w:ascii="Times New Roman"/>
          <w:b w:val="false"/>
          <w:i w:val="false"/>
          <w:color w:val="000000"/>
          <w:sz w:val="28"/>
        </w:rPr>
        <w:t>
      1) үй шаруашылықтарының аралас қалдықтары мен бөлек жиналған қалдықтары, сонымен қоса, қағаз және картон, шыны, металдар, пластмассалар, органикалық қалдықтар, ағаш, тоқыма бұйымдары, орауыштар, пайдаланылған электр және электрондық жабдықтар, батареялар мен аккумуляторларды қоса алғанда;</w:t>
      </w:r>
    </w:p>
    <w:p>
      <w:pPr>
        <w:spacing w:after="0"/>
        <w:ind w:left="0"/>
        <w:jc w:val="both"/>
      </w:pPr>
      <w:r>
        <w:rPr>
          <w:rFonts w:ascii="Times New Roman"/>
          <w:b w:val="false"/>
          <w:i w:val="false"/>
          <w:color w:val="000000"/>
          <w:sz w:val="28"/>
        </w:rPr>
        <w:t>
      2) егер мұндай қалдықтар сипаты мен құрамы жағынан үй шаруашылықтарының қалдықтарына ұқсас болса, аралас қалдықтар және басқа көздерден бөлек жиналған қалдықтар.</w:t>
      </w:r>
    </w:p>
    <w:p>
      <w:pPr>
        <w:spacing w:after="0"/>
        <w:ind w:left="0"/>
        <w:jc w:val="both"/>
      </w:pPr>
      <w:r>
        <w:rPr>
          <w:rFonts w:ascii="Times New Roman"/>
          <w:b w:val="false"/>
          <w:i w:val="false"/>
          <w:color w:val="000000"/>
          <w:sz w:val="28"/>
        </w:rPr>
        <w:t>
      Ірі көлемді қалдықтар - тұтыну және шаруашылық қызметтің (тұрмыстық техника, жиһаз және басқа) өзінің тұтыну қасиеттерін жоғалтқан және көлемі бойынша мамандандырылған көлік құралдарында тасымалдау мүмкіндігін болдырмайтын қалдықтар.</w:t>
      </w:r>
    </w:p>
    <w:p>
      <w:pPr>
        <w:spacing w:after="0"/>
        <w:ind w:left="0"/>
        <w:jc w:val="both"/>
      </w:pPr>
      <w:r>
        <w:rPr>
          <w:rFonts w:ascii="Times New Roman"/>
          <w:b w:val="false"/>
          <w:i w:val="false"/>
          <w:color w:val="000000"/>
          <w:sz w:val="28"/>
        </w:rPr>
        <w:t>
      Биологиялық ыдырайтын қалдықтар - анаэробты немесе аэробты ыдырауға қабілетті қалдықтар, соның ішінде бақша және саябақ қалдықтары, сондай-ақ тамақ өнеркәсібінің қалдықтарымен салыстырылатын тамақ қалдықтары, макулатура.</w:t>
      </w:r>
    </w:p>
    <w:p>
      <w:pPr>
        <w:spacing w:after="0"/>
        <w:ind w:left="0"/>
        <w:jc w:val="both"/>
      </w:pPr>
      <w:r>
        <w:rPr>
          <w:rFonts w:ascii="Times New Roman"/>
          <w:b w:val="false"/>
          <w:i w:val="false"/>
          <w:color w:val="000000"/>
          <w:sz w:val="28"/>
        </w:rPr>
        <w:t>
      Электрондық және электр жабдығының қалдықтары - қалдықтарға жатқызылған, жарамсыз немесе пайдаланудан шыққан электрондық және электр жабдықтары, оның ішінде оның тораптары, бөліктері, бөлшектері.</w:t>
      </w:r>
    </w:p>
    <w:p>
      <w:pPr>
        <w:spacing w:after="0"/>
        <w:ind w:left="0"/>
        <w:jc w:val="both"/>
      </w:pPr>
      <w:r>
        <w:rPr>
          <w:rFonts w:ascii="Times New Roman"/>
          <w:b w:val="false"/>
          <w:i w:val="false"/>
          <w:color w:val="000000"/>
          <w:sz w:val="28"/>
        </w:rPr>
        <w:t>
      Тамақ қалдықтары - тамақ өнімдерін өндіру және тұтыну нәтижесінде пайда болатын тамақ өнеркәсібінің қалдықтарымен салыстырылатын қалдықтар.</w:t>
      </w:r>
    </w:p>
    <w:p>
      <w:pPr>
        <w:spacing w:after="0"/>
        <w:ind w:left="0"/>
        <w:jc w:val="both"/>
      </w:pPr>
      <w:r>
        <w:rPr>
          <w:rFonts w:ascii="Times New Roman"/>
          <w:b w:val="false"/>
          <w:i w:val="false"/>
          <w:color w:val="000000"/>
          <w:sz w:val="28"/>
        </w:rPr>
        <w:t>
      Құрылыс қалдықтары - ғимараттарды, құрылыстарды, өнеркәсіптік объектілерді, жолдарды, инженерлік және басқа да коммуникацияларды бұзу, бөлшектеу, реконструкциялау, жөндеу (оның ішінде күрделі) немесе салу процесінде пайда болатын қалдықтар.</w:t>
      </w:r>
    </w:p>
    <w:p>
      <w:pPr>
        <w:spacing w:after="0"/>
        <w:ind w:left="0"/>
        <w:jc w:val="both"/>
      </w:pPr>
      <w:r>
        <w:rPr>
          <w:rFonts w:ascii="Times New Roman"/>
          <w:b w:val="false"/>
          <w:i w:val="false"/>
          <w:color w:val="000000"/>
          <w:sz w:val="28"/>
        </w:rPr>
        <w:t>
      Қатты тұрмыстық қалдықтар - қатты күйдегі коммуналдық қалдықтар.</w:t>
      </w:r>
    </w:p>
    <w:p>
      <w:pPr>
        <w:spacing w:after="0"/>
        <w:ind w:left="0"/>
        <w:jc w:val="both"/>
      </w:pPr>
      <w:r>
        <w:rPr>
          <w:rFonts w:ascii="Times New Roman"/>
          <w:b w:val="false"/>
          <w:i w:val="false"/>
          <w:color w:val="000000"/>
          <w:sz w:val="28"/>
        </w:rPr>
        <w:t>
      Тұрмыстық қатты қалдықтарды жинаудың орталықтандырылған жүйесі (бұдан әрі — орталықтандырылған жүйе) - меншік нысанына және қызмет түріне қарамастан, тұрғын үйлерде не жеке тұрған ғимараттарда (құрылыстарда) тұратын (тұрған) және (немесе) өз қызметін жүзеге асыратын және меншік құқығында контейнерлік алаңдар мен контейнерлері жоқ жеке және заңды тұлғаларды қамтамасыз ету шеңберінде жергілікті атқарушы органдар ұйымдастыратын жүйе, сондай-ақ меншік құқығында қатты тұрмыстық қалдықтарды жинау, тасымалдау жөніндегі қызметтер, ортақ пайдаланылатын жерлерде орналасқан контейнерлік алаңдар мен контейнерлер бар жүйе.</w:t>
      </w:r>
    </w:p>
    <w:p>
      <w:pPr>
        <w:spacing w:after="0"/>
        <w:ind w:left="0"/>
        <w:jc w:val="both"/>
      </w:pPr>
      <w:r>
        <w:rPr>
          <w:rFonts w:ascii="Times New Roman"/>
          <w:b w:val="false"/>
          <w:i w:val="false"/>
          <w:color w:val="000000"/>
          <w:sz w:val="28"/>
        </w:rPr>
        <w:t>
      Контейнерлік алаңдар - қатты тұрмыстық қалдықтарды тасымалдауды жүзеге асыратын мамандандырылған көлікке арналған кірме жолдары бар, қатты тұрмыстық қалдықтарды жинауға арналған контейнерлер орналастырылатын қалдықтарды жинақтауға арналған арнайы алаңдар.</w:t>
      </w:r>
    </w:p>
    <w:p>
      <w:pPr>
        <w:spacing w:after="0"/>
        <w:ind w:left="0"/>
        <w:jc w:val="both"/>
      </w:pPr>
      <w:r>
        <w:rPr>
          <w:rFonts w:ascii="Times New Roman"/>
          <w:b w:val="false"/>
          <w:i w:val="false"/>
          <w:color w:val="000000"/>
          <w:sz w:val="28"/>
        </w:rPr>
        <w:t>
      Қабылданған қысқартулар:</w:t>
      </w:r>
    </w:p>
    <w:p>
      <w:pPr>
        <w:spacing w:after="0"/>
        <w:ind w:left="0"/>
        <w:jc w:val="both"/>
      </w:pPr>
      <w:r>
        <w:rPr>
          <w:rFonts w:ascii="Times New Roman"/>
          <w:b w:val="false"/>
          <w:i w:val="false"/>
          <w:color w:val="000000"/>
          <w:sz w:val="28"/>
        </w:rPr>
        <w:t xml:space="preserve">
      ЖСҚ - жобалау-сметалық құжаттама </w:t>
      </w:r>
    </w:p>
    <w:p>
      <w:pPr>
        <w:spacing w:after="0"/>
        <w:ind w:left="0"/>
        <w:jc w:val="both"/>
      </w:pPr>
      <w:r>
        <w:rPr>
          <w:rFonts w:ascii="Times New Roman"/>
          <w:b w:val="false"/>
          <w:i w:val="false"/>
          <w:color w:val="000000"/>
          <w:sz w:val="28"/>
        </w:rPr>
        <w:t>
      ҚМЖ - құрылыс-монтаждау жұмыстары</w:t>
      </w:r>
    </w:p>
    <w:p>
      <w:pPr>
        <w:spacing w:after="0"/>
        <w:ind w:left="0"/>
        <w:jc w:val="both"/>
      </w:pPr>
      <w:r>
        <w:rPr>
          <w:rFonts w:ascii="Times New Roman"/>
          <w:b w:val="false"/>
          <w:i w:val="false"/>
          <w:color w:val="000000"/>
          <w:sz w:val="28"/>
        </w:rPr>
        <w:t>
      ЭК - Экологиялық кодекс</w:t>
      </w:r>
    </w:p>
    <w:p>
      <w:pPr>
        <w:spacing w:after="0"/>
        <w:ind w:left="0"/>
        <w:jc w:val="both"/>
      </w:pPr>
      <w:r>
        <w:rPr>
          <w:rFonts w:ascii="Times New Roman"/>
          <w:b w:val="false"/>
          <w:i w:val="false"/>
          <w:color w:val="000000"/>
          <w:sz w:val="28"/>
        </w:rPr>
        <w:t>
      ҚР - Қазақстан Республикасы</w:t>
      </w:r>
    </w:p>
    <w:p>
      <w:pPr>
        <w:spacing w:after="0"/>
        <w:ind w:left="0"/>
        <w:jc w:val="both"/>
      </w:pPr>
      <w:r>
        <w:rPr>
          <w:rFonts w:ascii="Times New Roman"/>
          <w:b w:val="false"/>
          <w:i w:val="false"/>
          <w:color w:val="000000"/>
          <w:sz w:val="28"/>
        </w:rPr>
        <w:t>
      КҚББ - коммуналдық қалдықтарды басқару бағдарламасы</w:t>
      </w:r>
    </w:p>
    <w:p>
      <w:pPr>
        <w:spacing w:after="0"/>
        <w:ind w:left="0"/>
        <w:jc w:val="both"/>
      </w:pPr>
      <w:r>
        <w:rPr>
          <w:rFonts w:ascii="Times New Roman"/>
          <w:b w:val="false"/>
          <w:i w:val="false"/>
          <w:color w:val="000000"/>
          <w:sz w:val="28"/>
        </w:rPr>
        <w:t>
      ҚШҰ - қоқыс шығаратын ұйым</w:t>
      </w:r>
    </w:p>
    <w:p>
      <w:pPr>
        <w:spacing w:after="0"/>
        <w:ind w:left="0"/>
        <w:jc w:val="both"/>
      </w:pPr>
      <w:r>
        <w:rPr>
          <w:rFonts w:ascii="Times New Roman"/>
          <w:b w:val="false"/>
          <w:i w:val="false"/>
          <w:color w:val="000000"/>
          <w:sz w:val="28"/>
        </w:rPr>
        <w:t>
      ЭжТРМ - Экология және табиғи ресурстар министрлігі</w:t>
      </w:r>
    </w:p>
    <w:p>
      <w:pPr>
        <w:spacing w:after="0"/>
        <w:ind w:left="0"/>
        <w:jc w:val="both"/>
      </w:pPr>
      <w:r>
        <w:rPr>
          <w:rFonts w:ascii="Times New Roman"/>
          <w:b w:val="false"/>
          <w:i w:val="false"/>
          <w:color w:val="000000"/>
          <w:sz w:val="28"/>
        </w:rPr>
        <w:t>
      ЖАО - Жергілікті атқарушы орган</w:t>
      </w:r>
    </w:p>
    <w:bookmarkStart w:name="z6" w:id="4"/>
    <w:p>
      <w:pPr>
        <w:spacing w:after="0"/>
        <w:ind w:left="0"/>
        <w:jc w:val="left"/>
      </w:pPr>
      <w:r>
        <w:rPr>
          <w:rFonts w:ascii="Times New Roman"/>
          <w:b/>
          <w:i w:val="false"/>
          <w:color w:val="000000"/>
        </w:rPr>
        <w:t xml:space="preserve"> КІРІСПЕ</w:t>
      </w:r>
    </w:p>
    <w:bookmarkEnd w:id="4"/>
    <w:p>
      <w:pPr>
        <w:spacing w:after="0"/>
        <w:ind w:left="0"/>
        <w:jc w:val="both"/>
      </w:pPr>
      <w:r>
        <w:rPr>
          <w:rFonts w:ascii="Times New Roman"/>
          <w:b w:val="false"/>
          <w:i w:val="false"/>
          <w:color w:val="000000"/>
          <w:sz w:val="28"/>
        </w:rPr>
        <w:t xml:space="preserve">
      Коммуналдық қалдықтарды басқару бағдарламасы (бұдан әрі - Бағдарлама) Қазақстан Республикасы Экологиялық кодексінің (бұдан әрі-ҚР ЭК) </w:t>
      </w:r>
      <w:r>
        <w:rPr>
          <w:rFonts w:ascii="Times New Roman"/>
          <w:b w:val="false"/>
          <w:i w:val="false"/>
          <w:color w:val="000000"/>
          <w:sz w:val="28"/>
        </w:rPr>
        <w:t>365-бабына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Павлодар облысы Шарбақты ауданында коммуналдық қалдықтармен жұмыс істеудің ағымдағы жағдайына талдау жүргізіліп, экологиялық заңнама талаптарына сәйкес коммуналдық қалдықтарды басқару жүйесін ұйымдастыру бойынша бағыттар белгіленді және іс-шаралар кешені әзірленді.</w:t>
      </w:r>
    </w:p>
    <w:p>
      <w:pPr>
        <w:spacing w:after="0"/>
        <w:ind w:left="0"/>
        <w:jc w:val="both"/>
      </w:pPr>
      <w:r>
        <w:rPr>
          <w:rFonts w:ascii="Times New Roman"/>
          <w:b w:val="false"/>
          <w:i w:val="false"/>
          <w:color w:val="000000"/>
          <w:sz w:val="28"/>
        </w:rPr>
        <w:t>
      Бағдарлама 2025 - 2029 жылдарға арналған ұлттық стратегиялық, бағдарламалық және тұжырымдамалық құжаттардың басымдықтарын, сондай-ақ халықаралық тәжірибені ескере отырып, осы жүйені жетілдірудің мақсаттарын, міндеттері мен көрсеткіштерін және оларға қол жеткізу шараларын белгілейді.</w:t>
      </w:r>
    </w:p>
    <w:p>
      <w:pPr>
        <w:spacing w:after="0"/>
        <w:ind w:left="0"/>
        <w:jc w:val="both"/>
      </w:pPr>
      <w:r>
        <w:rPr>
          <w:rFonts w:ascii="Times New Roman"/>
          <w:b w:val="false"/>
          <w:i w:val="false"/>
          <w:color w:val="000000"/>
          <w:sz w:val="28"/>
        </w:rPr>
        <w:t>
      Бағдарламаны іске асыру Павлодар облысы Шарбақты ауданында тұрмыстық қалдықтарды басқару жүйесін жетілдіруге, атап айтқанда облыстың барлық елді мекендерін қатты тұрмыстық қалдықтарды жинаумен қамтамасыз етуге, бөлек жинау жүйесін құруға, коммуналдық қалдықтарды тасымалдау және өңдеу, қалдықтарды кәдеге жарату және кәдеге жарату, кәдеге жарату үшін жіберілетін қалдықтардың көлемін азайту, қалдықтарды басқару туралы халықтың хабардарлығын арттыру. Бағдарламаны іске асыру Павлодар облысы Шарбақты ауданында коммуналдық қалдықтардың қоршаған ортаға теріс әсерін барынша азайтуға мүмкіндік береді.</w:t>
      </w:r>
    </w:p>
    <w:p>
      <w:pPr>
        <w:spacing w:after="0"/>
        <w:ind w:left="0"/>
        <w:jc w:val="both"/>
      </w:pPr>
      <w:r>
        <w:rPr>
          <w:rFonts w:ascii="Times New Roman"/>
          <w:b w:val="false"/>
          <w:i w:val="false"/>
          <w:color w:val="000000"/>
          <w:sz w:val="28"/>
        </w:rPr>
        <w:t>
      Бағдарлама келесі нормативтік-құқықтық актілерге және нормативтік құжаттарға сәйкес әзірленді:</w:t>
      </w:r>
    </w:p>
    <w:p>
      <w:pPr>
        <w:spacing w:after="0"/>
        <w:ind w:left="0"/>
        <w:jc w:val="both"/>
      </w:pPr>
      <w:r>
        <w:rPr>
          <w:rFonts w:ascii="Times New Roman"/>
          <w:b w:val="false"/>
          <w:i w:val="false"/>
          <w:color w:val="000000"/>
          <w:sz w:val="28"/>
        </w:rPr>
        <w:t xml:space="preserve">
      - 2021 жылғы 2 қаңтардағы № 400-VI ҚР Экологиялық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- 2003 жылғы 20 маусымдағы № 442 ҚР Жер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- 2003 жылғы 9 шілдедегі № 481 ҚР Су </w:t>
      </w:r>
      <w:r>
        <w:rPr>
          <w:rFonts w:ascii="Times New Roman"/>
          <w:b w:val="false"/>
          <w:i w:val="false"/>
          <w:color w:val="000000"/>
          <w:sz w:val="28"/>
        </w:rPr>
        <w:t>кодексі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Қазақстан Республикасы Экология, геология және табиғи ресурстар министрінің м.а. 2021 жылғы 9 тамыздағы "Қалдықтарды басқару бағдарламасын әзірлеу қағидаларын бекіту туралы" № 318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Қазақстан Республикасы экология, геология және табиғи ресурстар министрінің 2023 жылғы 18 мамырдағы "Коммуналдық қалдықтарды басқару жөніндегі бағдарламаны әзірлеу жөніндегі жергілікті атқарушы органдарға әдістемелік ұсынымдарды бекіту туралы" № 154-п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 Қазақстан Республикасы Экология, геология және табиғи ресурстар министрінің м.а. 2021 жылғы 6 тамыздағы "Қалдықтар сыныптауышын бекіту туралы" № 314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 Қазақстан Республикасы Денсаулық сақтау министрінің м.а. 2020 жылғы 25 желтоқсандағы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 ҚР ДСМ-331/2020 бұйрығы;</w:t>
      </w:r>
    </w:p>
    <w:p>
      <w:pPr>
        <w:spacing w:after="0"/>
        <w:ind w:left="0"/>
        <w:jc w:val="both"/>
      </w:pPr>
      <w:r>
        <w:rPr>
          <w:rFonts w:ascii="Times New Roman"/>
          <w:b w:val="false"/>
          <w:i w:val="false"/>
          <w:color w:val="000000"/>
          <w:sz w:val="28"/>
        </w:rPr>
        <w:t>
      - ҚР Экология және биоресурстар министрлігінің 1997 жылғы 29 тамыздағы "Өндіріс және тұтыну қалдықтарының қоршаған орта компоненттерінің улы заттармен ластану деңгейін анықтауға арналған әдістемелік нұсқаулық" 03.3.0.4.01-96 қаулысы.</w:t>
      </w:r>
    </w:p>
    <w:bookmarkStart w:name="z7" w:id="5"/>
    <w:p>
      <w:pPr>
        <w:spacing w:after="0"/>
        <w:ind w:left="0"/>
        <w:jc w:val="left"/>
      </w:pPr>
      <w:r>
        <w:rPr>
          <w:rFonts w:ascii="Times New Roman"/>
          <w:b/>
          <w:i w:val="false"/>
          <w:color w:val="000000"/>
        </w:rPr>
        <w:t xml:space="preserve"> 1. КОММУНАЛДЫҚ ҚАЛДЫҚТАРДЫ БАСҚАРУ</w:t>
      </w:r>
      <w:r>
        <w:br/>
      </w:r>
      <w:r>
        <w:rPr>
          <w:rFonts w:ascii="Times New Roman"/>
          <w:b/>
          <w:i w:val="false"/>
          <w:color w:val="000000"/>
        </w:rPr>
        <w:t>САЛАСЫНДАҒЫ МЕМЛЕКЕТТІК САЯСАТТЫ ІСКЕ АСЫРУ</w:t>
      </w:r>
    </w:p>
    <w:bookmarkEnd w:id="5"/>
    <w:p>
      <w:pPr>
        <w:spacing w:after="0"/>
        <w:ind w:left="0"/>
        <w:jc w:val="both"/>
      </w:pPr>
      <w:r>
        <w:rPr>
          <w:rFonts w:ascii="Times New Roman"/>
          <w:b w:val="false"/>
          <w:i w:val="false"/>
          <w:color w:val="000000"/>
          <w:sz w:val="28"/>
        </w:rPr>
        <w:t xml:space="preserve">
      Қазақстан Республикасы Экологиялық кодексінің 365-бабының </w:t>
      </w:r>
      <w:r>
        <w:rPr>
          <w:rFonts w:ascii="Times New Roman"/>
          <w:b w:val="false"/>
          <w:i w:val="false"/>
          <w:color w:val="000000"/>
          <w:sz w:val="28"/>
        </w:rPr>
        <w:t>3-тармағының</w:t>
      </w:r>
      <w:r>
        <w:rPr>
          <w:rFonts w:ascii="Times New Roman"/>
          <w:b w:val="false"/>
          <w:i w:val="false"/>
          <w:color w:val="000000"/>
          <w:sz w:val="28"/>
        </w:rPr>
        <w:t xml:space="preserve"> талаптарына сәйкес Павлодар облысы Шарбақты ауданының аудандық мәслихаты өз құзыреті шегінде коммуналдық қалдықтармен жұмыс істеу саласындағы мемлекеттік саясатты бекіту арқылы жүзеге асырады. коммуналдық қалдықтарды басқару бағдарламасы (бұдан әрі – Бағдарлама).</w:t>
      </w:r>
    </w:p>
    <w:p>
      <w:pPr>
        <w:spacing w:after="0"/>
        <w:ind w:left="0"/>
        <w:jc w:val="both"/>
      </w:pPr>
      <w:r>
        <w:rPr>
          <w:rFonts w:ascii="Times New Roman"/>
          <w:b w:val="false"/>
          <w:i w:val="false"/>
          <w:color w:val="000000"/>
          <w:sz w:val="28"/>
        </w:rPr>
        <w:t>
      Осы Бағдарлама шеңберінде Павлодар облысы Шарбақты ауданының әкімдігі коммуналдық қалдықтарды басқару саласындағы мемлекеттік саясатты:</w:t>
      </w:r>
    </w:p>
    <w:p>
      <w:pPr>
        <w:spacing w:after="0"/>
        <w:ind w:left="0"/>
        <w:jc w:val="both"/>
      </w:pPr>
      <w:r>
        <w:rPr>
          <w:rFonts w:ascii="Times New Roman"/>
          <w:b w:val="false"/>
          <w:i w:val="false"/>
          <w:color w:val="000000"/>
          <w:sz w:val="28"/>
        </w:rPr>
        <w:t>
      1) коммуналдық қалдықтарды басқару жөніндегі бағдарламаны әзірлеуді ұйымдастыру және оның іске асырылуын қамтамасыз ету;</w:t>
      </w:r>
    </w:p>
    <w:p>
      <w:pPr>
        <w:spacing w:after="0"/>
        <w:ind w:left="0"/>
        <w:jc w:val="both"/>
      </w:pPr>
      <w:r>
        <w:rPr>
          <w:rFonts w:ascii="Times New Roman"/>
          <w:b w:val="false"/>
          <w:i w:val="false"/>
          <w:color w:val="000000"/>
          <w:sz w:val="28"/>
        </w:rPr>
        <w:t>
      2) коммуналдық қалдықтармен жұмыс істеу объектілерін салу және орналастыру үшін, оның ішінде контейнерлік алаңдар мен қайталама шикізатты қабылдау пункттерін жайластыру үшін жер учаскелерін беру;</w:t>
      </w:r>
    </w:p>
    <w:p>
      <w:pPr>
        <w:spacing w:after="0"/>
        <w:ind w:left="0"/>
        <w:jc w:val="both"/>
      </w:pPr>
      <w:r>
        <w:rPr>
          <w:rFonts w:ascii="Times New Roman"/>
          <w:b w:val="false"/>
          <w:i w:val="false"/>
          <w:color w:val="000000"/>
          <w:sz w:val="28"/>
        </w:rPr>
        <w:t>
      3) коммуналдық қалдықтарды басқару кезінде қоршаған орта сапасының нысаналы көрсеткіштеріне қол жеткізуді қамтамасыз ету;</w:t>
      </w:r>
    </w:p>
    <w:p>
      <w:pPr>
        <w:spacing w:after="0"/>
        <w:ind w:left="0"/>
        <w:jc w:val="both"/>
      </w:pPr>
      <w:r>
        <w:rPr>
          <w:rFonts w:ascii="Times New Roman"/>
          <w:b w:val="false"/>
          <w:i w:val="false"/>
          <w:color w:val="000000"/>
          <w:sz w:val="28"/>
        </w:rPr>
        <w:t>
      4) коммуналдық қалдықтарды бөлек жинауды ынталандыру;</w:t>
      </w:r>
    </w:p>
    <w:p>
      <w:pPr>
        <w:spacing w:after="0"/>
        <w:ind w:left="0"/>
        <w:jc w:val="both"/>
      </w:pPr>
      <w:r>
        <w:rPr>
          <w:rFonts w:ascii="Times New Roman"/>
          <w:b w:val="false"/>
          <w:i w:val="false"/>
          <w:color w:val="000000"/>
          <w:sz w:val="28"/>
        </w:rPr>
        <w:t>
      5) Экологиялық кодекске, коммуналдық қалдықтармен жұмыс істеу қағидаларына сәйкес коммуналдық қалдықтардың айналымын бақылау, сондай-ақ коммуналдық қалдықтардың көлемін азайтуға, оларды қайта пайдалануға, кәдеге жаратуға, кәдеге жаратуға дайындау деңгейін арттыруға бағытталған шаралар мен экономикалық құралдарды әзірлеу; және кәдеге жаратылатын коммуналдық қалдықтардың көлемін азайту;</w:t>
      </w:r>
    </w:p>
    <w:p>
      <w:pPr>
        <w:spacing w:after="0"/>
        <w:ind w:left="0"/>
        <w:jc w:val="both"/>
      </w:pPr>
      <w:r>
        <w:rPr>
          <w:rFonts w:ascii="Times New Roman"/>
          <w:b w:val="false"/>
          <w:i w:val="false"/>
          <w:color w:val="000000"/>
          <w:sz w:val="28"/>
        </w:rPr>
        <w:t>
      6) қатты тұрмыстық қалдықтарды жинау, кәдеге жарату және қайта өңдеу, оның ішінде бөлек жинау жүйесінің тиімділігі туралы халықты хабардар ету;</w:t>
      </w:r>
    </w:p>
    <w:p>
      <w:pPr>
        <w:spacing w:after="0"/>
        <w:ind w:left="0"/>
        <w:jc w:val="both"/>
      </w:pPr>
      <w:r>
        <w:rPr>
          <w:rFonts w:ascii="Times New Roman"/>
          <w:b w:val="false"/>
          <w:i w:val="false"/>
          <w:color w:val="000000"/>
          <w:sz w:val="28"/>
        </w:rPr>
        <w:t>
      7) кәсiпкерлiк субъектiлерiнiң қалдықтарын шығару жұмыстарын ұйымдастыру;</w:t>
      </w:r>
    </w:p>
    <w:p>
      <w:pPr>
        <w:spacing w:after="0"/>
        <w:ind w:left="0"/>
        <w:jc w:val="both"/>
      </w:pPr>
      <w:r>
        <w:rPr>
          <w:rFonts w:ascii="Times New Roman"/>
          <w:b w:val="false"/>
          <w:i w:val="false"/>
          <w:color w:val="000000"/>
          <w:sz w:val="28"/>
        </w:rPr>
        <w:t>
      8) Павлодар облысы Шарбақты ауданының құрамына кіретін ауылдар мен ауылдық округтердің жергілікті атқарушы органдары коммуналдық қалдықтармен жұмыс істеу саласындағы мемлекеттік саясатты:</w:t>
      </w:r>
    </w:p>
    <w:p>
      <w:pPr>
        <w:spacing w:after="0"/>
        <w:ind w:left="0"/>
        <w:jc w:val="both"/>
      </w:pPr>
      <w:r>
        <w:rPr>
          <w:rFonts w:ascii="Times New Roman"/>
          <w:b w:val="false"/>
          <w:i w:val="false"/>
          <w:color w:val="000000"/>
          <w:sz w:val="28"/>
        </w:rPr>
        <w:t>
      1) коммуналдық қалдықтарды бөлек жинауды ынталандыру;</w:t>
      </w:r>
    </w:p>
    <w:p>
      <w:pPr>
        <w:spacing w:after="0"/>
        <w:ind w:left="0"/>
        <w:jc w:val="both"/>
      </w:pPr>
      <w:r>
        <w:rPr>
          <w:rFonts w:ascii="Times New Roman"/>
          <w:b w:val="false"/>
          <w:i w:val="false"/>
          <w:color w:val="000000"/>
          <w:sz w:val="28"/>
        </w:rPr>
        <w:t>
      2) коммуналдық қалдықтарды жүйелі түрде шығаруды ұйымдастыру.</w:t>
      </w:r>
    </w:p>
    <w:bookmarkStart w:name="z8" w:id="6"/>
    <w:p>
      <w:pPr>
        <w:spacing w:after="0"/>
        <w:ind w:left="0"/>
        <w:jc w:val="left"/>
      </w:pPr>
      <w:r>
        <w:rPr>
          <w:rFonts w:ascii="Times New Roman"/>
          <w:b/>
          <w:i w:val="false"/>
          <w:color w:val="000000"/>
        </w:rPr>
        <w:t xml:space="preserve"> 2. ҚАТТЫ ТҰРМЫСТЫҚ ҚАЛДЫҚТАРДЫ ЖИНАУДЫҢ</w:t>
      </w:r>
      <w:r>
        <w:br/>
      </w:r>
      <w:r>
        <w:rPr>
          <w:rFonts w:ascii="Times New Roman"/>
          <w:b/>
          <w:i w:val="false"/>
          <w:color w:val="000000"/>
        </w:rPr>
        <w:t>ОРТАЛЫҚТАНДЫРЫЛҒАН ЖҮЙЕСІ ШЕҢБЕРІНДЕГІ</w:t>
      </w:r>
      <w:r>
        <w:br/>
      </w:r>
      <w:r>
        <w:rPr>
          <w:rFonts w:ascii="Times New Roman"/>
          <w:b/>
          <w:i w:val="false"/>
          <w:color w:val="000000"/>
        </w:rPr>
        <w:t>ҚАТЫСУШЫЛАРДЫҢ МІНДЕТТЕРІ</w:t>
      </w:r>
    </w:p>
    <w:bookmarkEnd w:id="6"/>
    <w:p>
      <w:pPr>
        <w:spacing w:after="0"/>
        <w:ind w:left="0"/>
        <w:jc w:val="both"/>
      </w:pPr>
      <w:r>
        <w:rPr>
          <w:rFonts w:ascii="Times New Roman"/>
          <w:b w:val="false"/>
          <w:i w:val="false"/>
          <w:color w:val="000000"/>
          <w:sz w:val="28"/>
        </w:rPr>
        <w:t>
      Қалдықтарды жинаудың орталықтандырылған жүйесі - меншік нысанына және қызмет түріне қарамастан, тұрғын үйлерде не жеке тұрған ғимараттарда (құрылыстарда) тұратын (тұрған) және (немесе) өз қызметін жүзеге асыратын және меншік құқығында контейнерлік алаңдар мен контейнерлері жоқ жеке және заңды тұлғаларды қамтамасыз ету шеңберінде жергілікті атқарушы органдар ұйымдастыратын жүйе, ал сондай-ақ, меншік құқығында ҚТҚ жинау, тасымалдау қызметтері, ортақ пайдаланылатын жерлерде орналасқан контейнерлік алаңдар мен контейнерлер бар жүйе.</w:t>
      </w:r>
    </w:p>
    <w:p>
      <w:pPr>
        <w:spacing w:after="0"/>
        <w:ind w:left="0"/>
        <w:jc w:val="both"/>
      </w:pPr>
      <w:r>
        <w:rPr>
          <w:rFonts w:ascii="Times New Roman"/>
          <w:b w:val="false"/>
          <w:i w:val="false"/>
          <w:color w:val="000000"/>
          <w:sz w:val="28"/>
        </w:rPr>
        <w:t>
      Павлодар облысы Шарбақты ауданында қатты тұрмыстық қалдықтарды жинаудың орталықтандырылған жүйесі ұйымдастырылмаған</w:t>
      </w:r>
    </w:p>
    <w:p>
      <w:pPr>
        <w:spacing w:after="0"/>
        <w:ind w:left="0"/>
        <w:jc w:val="both"/>
      </w:pPr>
      <w:r>
        <w:rPr>
          <w:rFonts w:ascii="Times New Roman"/>
          <w:b w:val="false"/>
          <w:i w:val="false"/>
          <w:color w:val="000000"/>
          <w:sz w:val="28"/>
        </w:rPr>
        <w:t>
      Ауданның жергілікті атқарушы органдары мыналар арқылы техникалық-экономикалық және экологиялық орынды ескере отырып, орталықтандырылған жүйені ұйымдастыруға міндетті:</w:t>
      </w:r>
    </w:p>
    <w:p>
      <w:pPr>
        <w:spacing w:after="0"/>
        <w:ind w:left="0"/>
        <w:jc w:val="both"/>
      </w:pPr>
      <w:r>
        <w:rPr>
          <w:rFonts w:ascii="Times New Roman"/>
          <w:b w:val="false"/>
          <w:i w:val="false"/>
          <w:color w:val="000000"/>
          <w:sz w:val="28"/>
        </w:rPr>
        <w:t xml:space="preserve">
      1) Экологиялық кодекстің 367-бабының </w:t>
      </w:r>
      <w:r>
        <w:rPr>
          <w:rFonts w:ascii="Times New Roman"/>
          <w:b w:val="false"/>
          <w:i w:val="false"/>
          <w:color w:val="000000"/>
          <w:sz w:val="28"/>
        </w:rPr>
        <w:t>4-тармағына</w:t>
      </w:r>
      <w:r>
        <w:rPr>
          <w:rFonts w:ascii="Times New Roman"/>
          <w:b w:val="false"/>
          <w:i w:val="false"/>
          <w:color w:val="000000"/>
          <w:sz w:val="28"/>
        </w:rPr>
        <w:t xml:space="preserve"> және Қазақстан Республикасының заңнамасында белгіленген тәртіппен коммуналдық қалдықтармен жұмыс істеу, қатты тұрмыстық қалдықтарды жинау және тасымалдау нарығына қатысушыларды айқындау бойынша конкурс (тендер) өткізу; Экологиялық кодекстің 365-бабының </w:t>
      </w:r>
      <w:r>
        <w:rPr>
          <w:rFonts w:ascii="Times New Roman"/>
          <w:b w:val="false"/>
          <w:i w:val="false"/>
          <w:color w:val="000000"/>
          <w:sz w:val="28"/>
        </w:rPr>
        <w:t>2-тармағының</w:t>
      </w:r>
      <w:r>
        <w:rPr>
          <w:rFonts w:ascii="Times New Roman"/>
          <w:b w:val="false"/>
          <w:i w:val="false"/>
          <w:color w:val="000000"/>
          <w:sz w:val="28"/>
        </w:rPr>
        <w:t xml:space="preserve"> 1) тармақшасына сәйкес қоршаған ортаны қорғау саласы;</w:t>
      </w:r>
    </w:p>
    <w:p>
      <w:pPr>
        <w:spacing w:after="0"/>
        <w:ind w:left="0"/>
        <w:jc w:val="both"/>
      </w:pPr>
      <w:r>
        <w:rPr>
          <w:rFonts w:ascii="Times New Roman"/>
          <w:b w:val="false"/>
          <w:i w:val="false"/>
          <w:color w:val="000000"/>
          <w:sz w:val="28"/>
        </w:rPr>
        <w:t>
      2) халықтың санына, қалдықтардың жинақталу қарқынына және олардың әсер ету мерзiмдерiне қарай белгiленетiн тиiстi елдi мекендегi контейнерлердi бөлек жинауға арналған, оның iшiнде контейнерлердiң қажеттi санын орнатуды ұйымдастыру;</w:t>
      </w:r>
    </w:p>
    <w:p>
      <w:pPr>
        <w:spacing w:after="0"/>
        <w:ind w:left="0"/>
        <w:jc w:val="both"/>
      </w:pPr>
      <w:r>
        <w:rPr>
          <w:rFonts w:ascii="Times New Roman"/>
          <w:b w:val="false"/>
          <w:i w:val="false"/>
          <w:color w:val="000000"/>
          <w:sz w:val="28"/>
        </w:rPr>
        <w:t>
      3) елді мекендегі контейнер алаңдарының және қайталама шикізатты қабылдау пункттерінің орналасуын айқындау;</w:t>
      </w:r>
    </w:p>
    <w:p>
      <w:pPr>
        <w:spacing w:after="0"/>
        <w:ind w:left="0"/>
        <w:jc w:val="both"/>
      </w:pPr>
      <w:r>
        <w:rPr>
          <w:rFonts w:ascii="Times New Roman"/>
          <w:b w:val="false"/>
          <w:i w:val="false"/>
          <w:color w:val="000000"/>
          <w:sz w:val="28"/>
        </w:rPr>
        <w:t xml:space="preserve">
      4) Экологиялық кодекстің </w:t>
      </w:r>
      <w:r>
        <w:rPr>
          <w:rFonts w:ascii="Times New Roman"/>
          <w:b w:val="false"/>
          <w:i w:val="false"/>
          <w:color w:val="000000"/>
          <w:sz w:val="28"/>
        </w:rPr>
        <w:t>365-бабына</w:t>
      </w:r>
      <w:r>
        <w:rPr>
          <w:rFonts w:ascii="Times New Roman"/>
          <w:b w:val="false"/>
          <w:i w:val="false"/>
          <w:color w:val="000000"/>
          <w:sz w:val="28"/>
        </w:rPr>
        <w:t xml:space="preserve"> және қоршаған ортаны қорғау саласындағы уәкілетті орган бекітетін тізбеге енгізілген қалдықтармен жұмыс істеу саласындағы ұлттық стандарттарға сәйкес контейнер алаңдары мен пайдаланылған контейнерлерді біркелкі салуды немесе реконструкциялауды жүзеге асыру. Экологиялық кодекстің 368-бабының </w:t>
      </w:r>
      <w:r>
        <w:rPr>
          <w:rFonts w:ascii="Times New Roman"/>
          <w:b w:val="false"/>
          <w:i w:val="false"/>
          <w:color w:val="000000"/>
          <w:sz w:val="28"/>
        </w:rPr>
        <w:t>5-тармағы</w:t>
      </w:r>
      <w:r>
        <w:rPr>
          <w:rFonts w:ascii="Times New Roman"/>
          <w:b w:val="false"/>
          <w:i w:val="false"/>
          <w:color w:val="000000"/>
          <w:sz w:val="28"/>
        </w:rPr>
        <w:t>;</w:t>
      </w:r>
    </w:p>
    <w:p>
      <w:pPr>
        <w:spacing w:after="0"/>
        <w:ind w:left="0"/>
        <w:jc w:val="both"/>
      </w:pPr>
      <w:r>
        <w:rPr>
          <w:rFonts w:ascii="Times New Roman"/>
          <w:b w:val="false"/>
          <w:i w:val="false"/>
          <w:color w:val="000000"/>
          <w:sz w:val="28"/>
        </w:rPr>
        <w:t>
      5) бөлек жиналған қалдықтарды тасымалдауды ұйымдастыру</w:t>
      </w:r>
    </w:p>
    <w:p>
      <w:pPr>
        <w:spacing w:after="0"/>
        <w:ind w:left="0"/>
        <w:jc w:val="both"/>
      </w:pPr>
      <w:r>
        <w:rPr>
          <w:rFonts w:ascii="Times New Roman"/>
          <w:b w:val="false"/>
          <w:i w:val="false"/>
          <w:color w:val="000000"/>
          <w:sz w:val="28"/>
        </w:rPr>
        <w:t>
      6) қалдықтарды бөлек жинау бойынша халыққа түсіндіру және ақпараттық жұмыстарды ұйымдастыру.</w:t>
      </w:r>
    </w:p>
    <w:bookmarkStart w:name="z9" w:id="7"/>
    <w:p>
      <w:pPr>
        <w:spacing w:after="0"/>
        <w:ind w:left="0"/>
        <w:jc w:val="left"/>
      </w:pPr>
      <w:r>
        <w:rPr>
          <w:rFonts w:ascii="Times New Roman"/>
          <w:b/>
          <w:i w:val="false"/>
          <w:color w:val="000000"/>
        </w:rPr>
        <w:t xml:space="preserve"> 3. ҚАТТЫ ТҰРМЫСТЫҚ ҚАЛДЫҚТАРДЫ ЖИНАУДЫҢ</w:t>
      </w:r>
      <w:r>
        <w:br/>
      </w:r>
      <w:r>
        <w:rPr>
          <w:rFonts w:ascii="Times New Roman"/>
          <w:b/>
          <w:i w:val="false"/>
          <w:color w:val="000000"/>
        </w:rPr>
        <w:t>ОРТАЛЫҚТАНДЫРЫЛМАҒАН ЖҮЙЕСІНЕ ҚАТЫСУШЫЛАРДЫҢ МІНДЕТТЕРІ</w:t>
      </w:r>
    </w:p>
    <w:bookmarkEnd w:id="7"/>
    <w:p>
      <w:pPr>
        <w:spacing w:after="0"/>
        <w:ind w:left="0"/>
        <w:jc w:val="both"/>
      </w:pPr>
      <w:r>
        <w:rPr>
          <w:rFonts w:ascii="Times New Roman"/>
          <w:b w:val="false"/>
          <w:i w:val="false"/>
          <w:color w:val="000000"/>
          <w:sz w:val="28"/>
        </w:rPr>
        <w:t>
      Бөлек ғимараттарда (құрылыстарда) қызметін жүзеге асыратын заңды тұлғалар мен жеке кәсіпкерлер орталықтандырылған жүйеге кірмейтін қалдықтармен жұмыс істеу саласындағы кәсіпкерлік субъектілерінің қызметтерін пайдаланған кезде қатты тұрмыстық қалдықтарды тасымалдауға шарт жасасуға міндетті. Заңға сәйкес рұқсаттар мен хабарламалар тізіліміне енгізілген қалдықтармен жұмыс істеу саласындағы кәсіпкерлік субъектілері.</w:t>
      </w:r>
    </w:p>
    <w:bookmarkStart w:name="z10" w:id="8"/>
    <w:p>
      <w:pPr>
        <w:spacing w:after="0"/>
        <w:ind w:left="0"/>
        <w:jc w:val="left"/>
      </w:pPr>
      <w:r>
        <w:rPr>
          <w:rFonts w:ascii="Times New Roman"/>
          <w:b/>
          <w:i w:val="false"/>
          <w:color w:val="000000"/>
        </w:rPr>
        <w:t xml:space="preserve"> 4. АЙМАҚТЫҢ ЖАЛПЫ МӘЛІМЕТТЕРІ</w:t>
      </w:r>
    </w:p>
    <w:bookmarkEnd w:id="8"/>
    <w:p>
      <w:pPr>
        <w:spacing w:after="0"/>
        <w:ind w:left="0"/>
        <w:jc w:val="both"/>
      </w:pPr>
      <w:r>
        <w:rPr>
          <w:rFonts w:ascii="Times New Roman"/>
          <w:b w:val="false"/>
          <w:i w:val="false"/>
          <w:color w:val="000000"/>
          <w:sz w:val="28"/>
        </w:rPr>
        <w:t>
      Павлодар облысының Шарбақты ауданына 7 ауылдық округ кіреді, оның құрамына 27 ауыл кіреді (1-кесте). Халық негізінен жеке секторда тұрады, жалпы саны 18541 адам, 2024-2029 жж. динамикасында 2029 жылға қарай Павлодар облысы Шарбақты ауданы тұрғындарының саны 19 013 адамға дейін артады деп күтілуде.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2029ж.</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Щарбакты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Богодаровка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Татьяновка 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Құрқамыс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Галкино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Галкино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Арбигень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Чигириновка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Сахновка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 бекеті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Шалдай а.о.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Садыкащи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Чушкалы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bl>
    <w:bookmarkStart w:name="z11" w:id="9"/>
    <w:p>
      <w:pPr>
        <w:spacing w:after="0"/>
        <w:ind w:left="0"/>
        <w:jc w:val="left"/>
      </w:pPr>
      <w:r>
        <w:rPr>
          <w:rFonts w:ascii="Times New Roman"/>
          <w:b/>
          <w:i w:val="false"/>
          <w:color w:val="000000"/>
        </w:rPr>
        <w:t xml:space="preserve"> 5. ҚАЛДЫҚТАРДЫ БАСҚАРУДЫҢ АҒЫМДАҒЫ ЖАҒДАЙЫН ТАЛДАУ</w:t>
      </w:r>
    </w:p>
    <w:bookmarkEnd w:id="9"/>
    <w:p>
      <w:pPr>
        <w:spacing w:after="0"/>
        <w:ind w:left="0"/>
        <w:jc w:val="both"/>
      </w:pPr>
      <w:r>
        <w:rPr>
          <w:rFonts w:ascii="Times New Roman"/>
          <w:b w:val="false"/>
          <w:i w:val="false"/>
          <w:color w:val="000000"/>
          <w:sz w:val="28"/>
        </w:rPr>
        <w:t>
      2019 - 2023 жылдар аралығында түзілетін қатты тұрмыстық қалдықтардың көлемі 29 444 тоннадан астам:</w:t>
      </w:r>
    </w:p>
    <w:p>
      <w:pPr>
        <w:spacing w:after="0"/>
        <w:ind w:left="0"/>
        <w:jc w:val="both"/>
      </w:pPr>
      <w:r>
        <w:rPr>
          <w:rFonts w:ascii="Times New Roman"/>
          <w:b w:val="false"/>
          <w:i w:val="false"/>
          <w:color w:val="000000"/>
          <w:sz w:val="28"/>
        </w:rPr>
        <w:t>
      - 2019 жылы – 2 025 тонна;</w:t>
      </w:r>
    </w:p>
    <w:p>
      <w:pPr>
        <w:spacing w:after="0"/>
        <w:ind w:left="0"/>
        <w:jc w:val="both"/>
      </w:pPr>
      <w:r>
        <w:rPr>
          <w:rFonts w:ascii="Times New Roman"/>
          <w:b w:val="false"/>
          <w:i w:val="false"/>
          <w:color w:val="000000"/>
          <w:sz w:val="28"/>
        </w:rPr>
        <w:t>
      - 2020 жылы – 2 305 тонна;</w:t>
      </w:r>
    </w:p>
    <w:p>
      <w:pPr>
        <w:spacing w:after="0"/>
        <w:ind w:left="0"/>
        <w:jc w:val="both"/>
      </w:pPr>
      <w:r>
        <w:rPr>
          <w:rFonts w:ascii="Times New Roman"/>
          <w:b w:val="false"/>
          <w:i w:val="false"/>
          <w:color w:val="000000"/>
          <w:sz w:val="28"/>
        </w:rPr>
        <w:t>
      - 2021 жылы – 2 308 тонна;</w:t>
      </w:r>
    </w:p>
    <w:p>
      <w:pPr>
        <w:spacing w:after="0"/>
        <w:ind w:left="0"/>
        <w:jc w:val="both"/>
      </w:pPr>
      <w:r>
        <w:rPr>
          <w:rFonts w:ascii="Times New Roman"/>
          <w:b w:val="false"/>
          <w:i w:val="false"/>
          <w:color w:val="000000"/>
          <w:sz w:val="28"/>
        </w:rPr>
        <w:t>
      - 2022 жылы – 2 396 тонна;</w:t>
      </w:r>
    </w:p>
    <w:p>
      <w:pPr>
        <w:spacing w:after="0"/>
        <w:ind w:left="0"/>
        <w:jc w:val="both"/>
      </w:pPr>
      <w:r>
        <w:rPr>
          <w:rFonts w:ascii="Times New Roman"/>
          <w:b w:val="false"/>
          <w:i w:val="false"/>
          <w:color w:val="000000"/>
          <w:sz w:val="28"/>
        </w:rPr>
        <w:t>
      - 2023 жылы – 2 410 тонна.</w:t>
      </w:r>
    </w:p>
    <w:p>
      <w:pPr>
        <w:spacing w:after="0"/>
        <w:ind w:left="0"/>
        <w:jc w:val="both"/>
      </w:pPr>
      <w:r>
        <w:rPr>
          <w:rFonts w:ascii="Times New Roman"/>
          <w:b w:val="false"/>
          <w:i w:val="false"/>
          <w:color w:val="000000"/>
          <w:sz w:val="28"/>
        </w:rPr>
        <w:t>
      2024 жылғы қазандағы жағдай бойынша Павлодар облысының Шарбақты ауданында толтыру деңгейі шамамен 30% құрайтын 36 қатты тұрмыстық қалдықтар полигоны бар.</w:t>
      </w:r>
    </w:p>
    <w:p>
      <w:pPr>
        <w:spacing w:after="0"/>
        <w:ind w:left="0"/>
        <w:jc w:val="both"/>
      </w:pPr>
      <w:r>
        <w:rPr>
          <w:rFonts w:ascii="Times New Roman"/>
          <w:b w:val="false"/>
          <w:i w:val="false"/>
          <w:color w:val="000000"/>
          <w:sz w:val="28"/>
        </w:rPr>
        <w:t>
      Коммуналдық қалдықтарды басқару саласындағы инфрақұрылымның жай-күйі туралы жалпы ақпарат 2-кестеде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жинау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тасымалдау жөніндегі арнайы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сұрыптау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жыл сайын көму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полигондар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полигондар (қоршаусыз және жарықтандырусыз, қоқыс газын бұрмалаусыз)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p>
      <w:pPr>
        <w:spacing w:after="0"/>
        <w:ind w:left="0"/>
        <w:jc w:val="both"/>
      </w:pPr>
      <w:r>
        <w:rPr>
          <w:rFonts w:ascii="Times New Roman"/>
          <w:b w:val="false"/>
          <w:i w:val="false"/>
          <w:color w:val="000000"/>
          <w:sz w:val="28"/>
        </w:rPr>
        <w:t>
      Қалдықтарды жинау, сұрыптау және тасымалдау</w:t>
      </w:r>
    </w:p>
    <w:p>
      <w:pPr>
        <w:spacing w:after="0"/>
        <w:ind w:left="0"/>
        <w:jc w:val="both"/>
      </w:pPr>
      <w:r>
        <w:rPr>
          <w:rFonts w:ascii="Times New Roman"/>
          <w:b w:val="false"/>
          <w:i w:val="false"/>
          <w:color w:val="000000"/>
          <w:sz w:val="28"/>
        </w:rPr>
        <w:t>
      Павлодар облысының Шарбақты ауданында аудан аумағында қатты тұрмыстық қалдықтарды жинау, тасымалдау, сұрыптау және шығару бойынша тұрғындарға тарифтер әзірленбеген.</w:t>
      </w:r>
    </w:p>
    <w:p>
      <w:pPr>
        <w:spacing w:after="0"/>
        <w:ind w:left="0"/>
        <w:jc w:val="both"/>
      </w:pPr>
      <w:r>
        <w:rPr>
          <w:rFonts w:ascii="Times New Roman"/>
          <w:b w:val="false"/>
          <w:i w:val="false"/>
          <w:color w:val="000000"/>
          <w:sz w:val="28"/>
        </w:rPr>
        <w:t>
      Инкассо және тасымалдау тарифтерін экспорттаушы ұйым белгілейді:</w:t>
      </w:r>
    </w:p>
    <w:p>
      <w:pPr>
        <w:spacing w:after="0"/>
        <w:ind w:left="0"/>
        <w:jc w:val="both"/>
      </w:pPr>
      <w:r>
        <w:rPr>
          <w:rFonts w:ascii="Times New Roman"/>
          <w:b w:val="false"/>
          <w:i w:val="false"/>
          <w:color w:val="000000"/>
          <w:sz w:val="28"/>
        </w:rPr>
        <w:t>
      - жеке және жеке кәсіпкерлер үшін – 1500 теңге;</w:t>
      </w:r>
    </w:p>
    <w:p>
      <w:pPr>
        <w:spacing w:after="0"/>
        <w:ind w:left="0"/>
        <w:jc w:val="both"/>
      </w:pPr>
      <w:r>
        <w:rPr>
          <w:rFonts w:ascii="Times New Roman"/>
          <w:b w:val="false"/>
          <w:i w:val="false"/>
          <w:color w:val="000000"/>
          <w:sz w:val="28"/>
        </w:rPr>
        <w:t>
      - заңды тұлғалар үшін – 2000 теңге.</w:t>
      </w:r>
    </w:p>
    <w:p>
      <w:pPr>
        <w:spacing w:after="0"/>
        <w:ind w:left="0"/>
        <w:jc w:val="both"/>
      </w:pPr>
      <w:r>
        <w:rPr>
          <w:rFonts w:ascii="Times New Roman"/>
          <w:b w:val="false"/>
          <w:i w:val="false"/>
          <w:color w:val="000000"/>
          <w:sz w:val="28"/>
        </w:rPr>
        <w:t>
      Аудандағы қалдықтарды жинау, тасымалдау, сұрыптау және кәдеге жарату тарифтерін мыналар үшін әзірлеу және Шарбақты ауданының мәслихатымен бекіту бойынша жұмысты ұйымдастыру қажет:</w:t>
      </w:r>
    </w:p>
    <w:p>
      <w:pPr>
        <w:spacing w:after="0"/>
        <w:ind w:left="0"/>
        <w:jc w:val="both"/>
      </w:pPr>
      <w:r>
        <w:rPr>
          <w:rFonts w:ascii="Times New Roman"/>
          <w:b w:val="false"/>
          <w:i w:val="false"/>
          <w:color w:val="000000"/>
          <w:sz w:val="28"/>
        </w:rPr>
        <w:t>
      - жайлы үй шаруашылықтары;</w:t>
      </w:r>
    </w:p>
    <w:p>
      <w:pPr>
        <w:spacing w:after="0"/>
        <w:ind w:left="0"/>
        <w:jc w:val="both"/>
      </w:pPr>
      <w:r>
        <w:rPr>
          <w:rFonts w:ascii="Times New Roman"/>
          <w:b w:val="false"/>
          <w:i w:val="false"/>
          <w:color w:val="000000"/>
          <w:sz w:val="28"/>
        </w:rPr>
        <w:t>
      - нашар жабдықталған үй шаруашылықтары;</w:t>
      </w:r>
    </w:p>
    <w:p>
      <w:pPr>
        <w:spacing w:after="0"/>
        <w:ind w:left="0"/>
        <w:jc w:val="both"/>
      </w:pPr>
      <w:r>
        <w:rPr>
          <w:rFonts w:ascii="Times New Roman"/>
          <w:b w:val="false"/>
          <w:i w:val="false"/>
          <w:color w:val="000000"/>
          <w:sz w:val="28"/>
        </w:rPr>
        <w:t>
      - мектептер мен басқа да оқу орындары;</w:t>
      </w:r>
    </w:p>
    <w:p>
      <w:pPr>
        <w:spacing w:after="0"/>
        <w:ind w:left="0"/>
        <w:jc w:val="both"/>
      </w:pPr>
      <w:r>
        <w:rPr>
          <w:rFonts w:ascii="Times New Roman"/>
          <w:b w:val="false"/>
          <w:i w:val="false"/>
          <w:color w:val="000000"/>
          <w:sz w:val="28"/>
        </w:rPr>
        <w:t>
      - мейрамханалар, кафелер және т.б.;</w:t>
      </w:r>
    </w:p>
    <w:p>
      <w:pPr>
        <w:spacing w:after="0"/>
        <w:ind w:left="0"/>
        <w:jc w:val="both"/>
      </w:pPr>
      <w:r>
        <w:rPr>
          <w:rFonts w:ascii="Times New Roman"/>
          <w:b w:val="false"/>
          <w:i w:val="false"/>
          <w:color w:val="000000"/>
          <w:sz w:val="28"/>
        </w:rPr>
        <w:t>
      - ауруханалар және т.б.;</w:t>
      </w:r>
    </w:p>
    <w:p>
      <w:pPr>
        <w:spacing w:after="0"/>
        <w:ind w:left="0"/>
        <w:jc w:val="both"/>
      </w:pPr>
      <w:r>
        <w:rPr>
          <w:rFonts w:ascii="Times New Roman"/>
          <w:b w:val="false"/>
          <w:i w:val="false"/>
          <w:color w:val="000000"/>
          <w:sz w:val="28"/>
        </w:rPr>
        <w:t>
      - демалыс үйлері, санаторийлер, қонақ үйлер;</w:t>
      </w:r>
    </w:p>
    <w:p>
      <w:pPr>
        <w:spacing w:after="0"/>
        <w:ind w:left="0"/>
        <w:jc w:val="both"/>
      </w:pPr>
      <w:r>
        <w:rPr>
          <w:rFonts w:ascii="Times New Roman"/>
          <w:b w:val="false"/>
          <w:i w:val="false"/>
          <w:color w:val="000000"/>
          <w:sz w:val="28"/>
        </w:rPr>
        <w:t>
      - интернаттар, қарттар үйлері, балалар үйлері;</w:t>
      </w:r>
    </w:p>
    <w:p>
      <w:pPr>
        <w:spacing w:after="0"/>
        <w:ind w:left="0"/>
        <w:jc w:val="both"/>
      </w:pPr>
      <w:r>
        <w:rPr>
          <w:rFonts w:ascii="Times New Roman"/>
          <w:b w:val="false"/>
          <w:i w:val="false"/>
          <w:color w:val="000000"/>
          <w:sz w:val="28"/>
        </w:rPr>
        <w:t>
      - нарықтар;</w:t>
      </w:r>
    </w:p>
    <w:p>
      <w:pPr>
        <w:spacing w:after="0"/>
        <w:ind w:left="0"/>
        <w:jc w:val="both"/>
      </w:pPr>
      <w:r>
        <w:rPr>
          <w:rFonts w:ascii="Times New Roman"/>
          <w:b w:val="false"/>
          <w:i w:val="false"/>
          <w:color w:val="000000"/>
          <w:sz w:val="28"/>
        </w:rPr>
        <w:t>
      - басқа да қызмет көрсету объектілері (дәріханалар, шаштараздар, техникалық қызмет көрсету станциялары, жанармай құю станциялары, бұқаралық іс-шараларды ұйымдастыратын объектілер және т.б.).</w:t>
      </w:r>
    </w:p>
    <w:p>
      <w:pPr>
        <w:spacing w:after="0"/>
        <w:ind w:left="0"/>
        <w:jc w:val="both"/>
      </w:pPr>
      <w:r>
        <w:rPr>
          <w:rFonts w:ascii="Times New Roman"/>
          <w:b w:val="false"/>
          <w:i w:val="false"/>
          <w:color w:val="000000"/>
          <w:sz w:val="28"/>
        </w:rPr>
        <w:t>
      Тұрмыстық қатты қалдықтарды жинау және тасымалдау жұмыстарын Шарбақты ауылындағы "Шығыс жолдары" ЖШС Камаз негізіндегі қоқыс таситын көлікпен жүзеге асырады.</w:t>
      </w:r>
    </w:p>
    <w:p>
      <w:pPr>
        <w:spacing w:after="0"/>
        <w:ind w:left="0"/>
        <w:jc w:val="both"/>
      </w:pPr>
      <w:r>
        <w:rPr>
          <w:rFonts w:ascii="Times New Roman"/>
          <w:b w:val="false"/>
          <w:i w:val="false"/>
          <w:color w:val="000000"/>
          <w:sz w:val="28"/>
        </w:rPr>
        <w:t>
      Шарбақты кентінде жеке тұрғын үйлер мен заңды тұлғалардың ғимараттарына жақын орналасқан 1034 контейнер бар.</w:t>
      </w:r>
    </w:p>
    <w:p>
      <w:pPr>
        <w:spacing w:after="0"/>
        <w:ind w:left="0"/>
        <w:jc w:val="both"/>
      </w:pPr>
      <w:r>
        <w:rPr>
          <w:rFonts w:ascii="Times New Roman"/>
          <w:b w:val="false"/>
          <w:i w:val="false"/>
          <w:color w:val="000000"/>
          <w:sz w:val="28"/>
        </w:rPr>
        <w:t>
      Қалған елді мекендерде тұрмыстық қатты қалдықтарды жинау және шығару бойынша ұйымдар жоқ, тұрмыстық қатты қалдықтарды жергілікті тұрғындар жинау орындарына шығарады.</w:t>
      </w:r>
    </w:p>
    <w:p>
      <w:pPr>
        <w:spacing w:after="0"/>
        <w:ind w:left="0"/>
        <w:jc w:val="both"/>
      </w:pPr>
      <w:r>
        <w:rPr>
          <w:rFonts w:ascii="Times New Roman"/>
          <w:b w:val="false"/>
          <w:i w:val="false"/>
          <w:color w:val="000000"/>
          <w:sz w:val="28"/>
        </w:rPr>
        <w:t>
      Шарбақты ауылындағы полигонды қоспағанда, басқа ауылдық округтердегі полигондар жалпы санитарлық талаптарға сай емес.</w:t>
      </w:r>
    </w:p>
    <w:p>
      <w:pPr>
        <w:spacing w:after="0"/>
        <w:ind w:left="0"/>
        <w:jc w:val="both"/>
      </w:pPr>
      <w:r>
        <w:rPr>
          <w:rFonts w:ascii="Times New Roman"/>
          <w:b w:val="false"/>
          <w:i w:val="false"/>
          <w:color w:val="000000"/>
          <w:sz w:val="28"/>
        </w:rPr>
        <w:t>
      Шарбақты ауылындағы қоқыс полигонында қоршау мен ескерту белгілері бар.</w:t>
      </w:r>
    </w:p>
    <w:p>
      <w:pPr>
        <w:spacing w:after="0"/>
        <w:ind w:left="0"/>
        <w:jc w:val="both"/>
      </w:pPr>
      <w:r>
        <w:rPr>
          <w:rFonts w:ascii="Times New Roman"/>
          <w:b w:val="false"/>
          <w:i w:val="false"/>
          <w:color w:val="000000"/>
          <w:sz w:val="28"/>
        </w:rPr>
        <w:t>
      Қалдықтарды жинау, орналастыру және тасымалдау тәртібі коммуналдық қалдықтармен жұмыс істеу талаптарына сәйкес жүзеге асырылады.</w:t>
      </w:r>
    </w:p>
    <w:p>
      <w:pPr>
        <w:spacing w:after="0"/>
        <w:ind w:left="0"/>
        <w:jc w:val="both"/>
      </w:pPr>
      <w:r>
        <w:rPr>
          <w:rFonts w:ascii="Times New Roman"/>
          <w:b w:val="false"/>
          <w:i w:val="false"/>
          <w:color w:val="000000"/>
          <w:sz w:val="28"/>
        </w:rPr>
        <w:t>
      Шарбақтыда ауылында жеке тұрғын үйлерге арналған қоқыс контейнерлері жол бойында орналасқан. Контейнерлердің жағдайы қанағаттанарлық.</w:t>
      </w:r>
    </w:p>
    <w:p>
      <w:pPr>
        <w:spacing w:after="0"/>
        <w:ind w:left="0"/>
        <w:jc w:val="both"/>
      </w:pPr>
      <w:r>
        <w:rPr>
          <w:rFonts w:ascii="Times New Roman"/>
          <w:b w:val="false"/>
          <w:i w:val="false"/>
          <w:color w:val="000000"/>
          <w:sz w:val="28"/>
        </w:rPr>
        <w:t>
      Қалдықтар сұрыпталмайды.</w:t>
      </w:r>
    </w:p>
    <w:p>
      <w:pPr>
        <w:spacing w:after="0"/>
        <w:ind w:left="0"/>
        <w:jc w:val="both"/>
      </w:pPr>
      <w:r>
        <w:rPr>
          <w:rFonts w:ascii="Times New Roman"/>
          <w:b w:val="false"/>
          <w:i w:val="false"/>
          <w:color w:val="000000"/>
          <w:sz w:val="28"/>
        </w:rPr>
        <w:t>
      Қалдықтарды қайта өңдеу</w:t>
      </w:r>
    </w:p>
    <w:p>
      <w:pPr>
        <w:spacing w:after="0"/>
        <w:ind w:left="0"/>
        <w:jc w:val="both"/>
      </w:pPr>
      <w:r>
        <w:rPr>
          <w:rFonts w:ascii="Times New Roman"/>
          <w:b w:val="false"/>
          <w:i w:val="false"/>
          <w:color w:val="000000"/>
          <w:sz w:val="28"/>
        </w:rPr>
        <w:t xml:space="preserve">
      Павлодар облысының Шарбақты ауданында қоқыс өңдеу орындары жоқ. </w:t>
      </w:r>
    </w:p>
    <w:p>
      <w:pPr>
        <w:spacing w:after="0"/>
        <w:ind w:left="0"/>
        <w:jc w:val="both"/>
      </w:pPr>
      <w:r>
        <w:rPr>
          <w:rFonts w:ascii="Times New Roman"/>
          <w:b w:val="false"/>
          <w:i w:val="false"/>
          <w:color w:val="000000"/>
          <w:sz w:val="28"/>
        </w:rPr>
        <w:t>
      Тұрғындардың саны 500-ден асатын елді мекендерде (10 елді мекен) қатты тұрмыстық қалдықтарды сұрыптау және қайта өңдеу объектілерін ұйымдастыру, сондай-ақ шыны ыдыстарды, картон және қара және түсті металл сынықтарын қабылдау пункттерін ұйымдастыру қажет.</w:t>
      </w:r>
    </w:p>
    <w:p>
      <w:pPr>
        <w:spacing w:after="0"/>
        <w:ind w:left="0"/>
        <w:jc w:val="both"/>
      </w:pPr>
      <w:r>
        <w:rPr>
          <w:rFonts w:ascii="Times New Roman"/>
          <w:b w:val="false"/>
          <w:i w:val="false"/>
          <w:color w:val="000000"/>
          <w:sz w:val="28"/>
        </w:rPr>
        <w:t>
      Қалдықтарды кәдеге жарату және орналастыру</w:t>
      </w:r>
    </w:p>
    <w:p>
      <w:pPr>
        <w:spacing w:after="0"/>
        <w:ind w:left="0"/>
        <w:jc w:val="both"/>
      </w:pPr>
      <w:r>
        <w:rPr>
          <w:rFonts w:ascii="Times New Roman"/>
          <w:b w:val="false"/>
          <w:i w:val="false"/>
          <w:color w:val="000000"/>
          <w:sz w:val="28"/>
        </w:rPr>
        <w:t>
      1-суретте Павлодар облысы Шарбақты ауданының коммуналдық қалдықтарының морфологиялық құрамы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51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0513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қалдықтардың кейбір түрлерін арнайы бөлінген орындарға орналастыру, сондай-ақ мамандандырылған ұйымдар 4-кестеге сәйкес кәдеге жарату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өңдеудің қажетті әдістері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қалдықтар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 сүзу өрістері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қалдықтарды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 (ветеринария)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қорымдарында орналастыру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шамдар мен құрылғылар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ыдыстар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және қара металдар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 қорғасын-қышқылды батареялар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электрлік</w:t>
            </w:r>
          </w:p>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шыққан көлік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ұйымның кәдеге жаратуы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w:t>
            </w:r>
          </w:p>
          <w:p>
            <w:pPr>
              <w:spacing w:after="20"/>
              <w:ind w:left="20"/>
              <w:jc w:val="both"/>
            </w:pPr>
            <w:r>
              <w:rPr>
                <w:rFonts w:ascii="Times New Roman"/>
                <w:b w:val="false"/>
                <w:i w:val="false"/>
                <w:color w:val="000000"/>
                <w:sz w:val="20"/>
              </w:rPr>
              <w:t>
ҚТҚ полигондарының учаскелері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бөлінген</w:t>
            </w:r>
          </w:p>
          <w:p>
            <w:pPr>
              <w:spacing w:after="20"/>
              <w:ind w:left="20"/>
              <w:jc w:val="both"/>
            </w:pPr>
            <w:r>
              <w:rPr>
                <w:rFonts w:ascii="Times New Roman"/>
                <w:b w:val="false"/>
                <w:i w:val="false"/>
                <w:color w:val="000000"/>
                <w:sz w:val="20"/>
              </w:rPr>
              <w:t>
сүзу өрістері</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*үй шаруашылықтары отын ретінде ескі жиһаз түріндегі көлемді қалдықтарды пайдаланады.</w:t>
      </w:r>
    </w:p>
    <w:p>
      <w:pPr>
        <w:spacing w:after="0"/>
        <w:ind w:left="0"/>
        <w:jc w:val="both"/>
      </w:pPr>
      <w:r>
        <w:rPr>
          <w:rFonts w:ascii="Times New Roman"/>
          <w:b w:val="false"/>
          <w:i w:val="false"/>
          <w:color w:val="000000"/>
          <w:sz w:val="28"/>
        </w:rPr>
        <w:t>
      Қалдықтарды шығару 36 ауылдық полигонда жүзеге асырылады.</w:t>
      </w:r>
    </w:p>
    <w:p>
      <w:pPr>
        <w:spacing w:after="0"/>
        <w:ind w:left="0"/>
        <w:jc w:val="both"/>
      </w:pPr>
      <w:r>
        <w:rPr>
          <w:rFonts w:ascii="Times New Roman"/>
          <w:b w:val="false"/>
          <w:i w:val="false"/>
          <w:color w:val="000000"/>
          <w:sz w:val="28"/>
        </w:rPr>
        <w:t>
      Шарбақты ауданында қатты тұрмыстық қалдықтар полигоны жоқ.</w:t>
      </w:r>
    </w:p>
    <w:p>
      <w:pPr>
        <w:spacing w:after="0"/>
        <w:ind w:left="0"/>
        <w:jc w:val="both"/>
      </w:pPr>
      <w:r>
        <w:rPr>
          <w:rFonts w:ascii="Times New Roman"/>
          <w:b w:val="false"/>
          <w:i w:val="false"/>
          <w:color w:val="000000"/>
          <w:sz w:val="28"/>
        </w:rPr>
        <w:t>
      Бұл ретте Павлодар облыстық мәслихатының 2024 жылғы 8 тамыздағы № 140/15 шешімімен 2028 жылға дейін Шарбақты ауылы аумағында қатты тұрмыстық қалдықтар полигонын салуды көздейтін Павлодар облысы бойынша қоршаған орта сапасының нысаналы көрсеткіштері бекітілді.</w:t>
      </w:r>
    </w:p>
    <w:p>
      <w:pPr>
        <w:spacing w:after="0"/>
        <w:ind w:left="0"/>
        <w:jc w:val="both"/>
      </w:pPr>
      <w:r>
        <w:rPr>
          <w:rFonts w:ascii="Times New Roman"/>
          <w:b w:val="false"/>
          <w:i w:val="false"/>
          <w:color w:val="000000"/>
          <w:sz w:val="28"/>
        </w:rPr>
        <w:t>
      Павлодар облысы Шарбақты ауданындағы ауылдық округтер тұрғындарының коммуналдық қалдықтарының түзілу көлемін есептеу</w:t>
      </w:r>
    </w:p>
    <w:p>
      <w:pPr>
        <w:spacing w:after="0"/>
        <w:ind w:left="0"/>
        <w:jc w:val="both"/>
      </w:pPr>
      <w:r>
        <w:rPr>
          <w:rFonts w:ascii="Times New Roman"/>
          <w:b w:val="false"/>
          <w:i w:val="false"/>
          <w:color w:val="000000"/>
          <w:sz w:val="28"/>
        </w:rPr>
        <w:t>
      Павлодар облысының Шарбақты ауданында коммуналдық қалдықтардың түзілуі мен жинақталуына нормативтер белгіленбеген.</w:t>
      </w:r>
    </w:p>
    <w:p>
      <w:pPr>
        <w:spacing w:after="0"/>
        <w:ind w:left="0"/>
        <w:jc w:val="both"/>
      </w:pPr>
      <w:r>
        <w:rPr>
          <w:rFonts w:ascii="Times New Roman"/>
          <w:b w:val="false"/>
          <w:i w:val="false"/>
          <w:color w:val="000000"/>
          <w:sz w:val="28"/>
        </w:rPr>
        <w:t>
      Ауылдық округтер жағдайында Павлодар облысы Шарбақты ауданында тұрғындардың коммуналдық қалдықтарының түзілу стандарттарын белгілеу және бекіту қажет.</w:t>
      </w:r>
    </w:p>
    <w:p>
      <w:pPr>
        <w:spacing w:after="0"/>
        <w:ind w:left="0"/>
        <w:jc w:val="both"/>
      </w:pPr>
      <w:r>
        <w:rPr>
          <w:rFonts w:ascii="Times New Roman"/>
          <w:b w:val="false"/>
          <w:i w:val="false"/>
          <w:color w:val="000000"/>
          <w:sz w:val="28"/>
        </w:rPr>
        <w:t>
      Қалдықтардың ағымдағы жағдайының сандық және сапалық көрсеткіштері.</w:t>
      </w:r>
    </w:p>
    <w:p>
      <w:pPr>
        <w:spacing w:after="0"/>
        <w:ind w:left="0"/>
        <w:jc w:val="both"/>
      </w:pPr>
      <w:r>
        <w:rPr>
          <w:rFonts w:ascii="Times New Roman"/>
          <w:b w:val="false"/>
          <w:i w:val="false"/>
          <w:color w:val="000000"/>
          <w:sz w:val="28"/>
        </w:rPr>
        <w:t>
      Коммуналдық қалдықтардың негізгі үлесін тұрмыстық қалдықтар – 75%-дан астам, 10%-ға жуығы өндірістік қалдықтар (тұрмыстық қалдықтарға тең), 10%-ы – көше сыпырушылар, 5%-ы – сауда орындарынан шыққан қалдықтар құрайды.</w:t>
      </w:r>
    </w:p>
    <w:p>
      <w:pPr>
        <w:spacing w:after="0"/>
        <w:ind w:left="0"/>
        <w:jc w:val="both"/>
      </w:pPr>
      <w:r>
        <w:rPr>
          <w:rFonts w:ascii="Times New Roman"/>
          <w:b w:val="false"/>
          <w:i w:val="false"/>
          <w:color w:val="000000"/>
          <w:sz w:val="28"/>
        </w:rPr>
        <w:t>
      Жергілікті атқарушы органның қалдықтармен жұмыс істеу қызметін талдау</w:t>
      </w:r>
    </w:p>
    <w:p>
      <w:pPr>
        <w:spacing w:after="0"/>
        <w:ind w:left="0"/>
        <w:jc w:val="both"/>
      </w:pPr>
      <w:r>
        <w:rPr>
          <w:rFonts w:ascii="Times New Roman"/>
          <w:b w:val="false"/>
          <w:i w:val="false"/>
          <w:color w:val="000000"/>
          <w:sz w:val="28"/>
        </w:rPr>
        <w:t>
      Тұрмыстық қалдықтарды шығару Шарбақты ауылында ұйымдастырылған, басқа елді мекендерде тұрмыстық және жеке тұрғындардың қатты тұрмыстық қалдықтары шығарылады.</w:t>
      </w:r>
    </w:p>
    <w:p>
      <w:pPr>
        <w:spacing w:after="0"/>
        <w:ind w:left="0"/>
        <w:jc w:val="both"/>
      </w:pPr>
      <w:r>
        <w:rPr>
          <w:rFonts w:ascii="Times New Roman"/>
          <w:b w:val="false"/>
          <w:i w:val="false"/>
          <w:color w:val="000000"/>
          <w:sz w:val="28"/>
        </w:rPr>
        <w:t>
      Аудан бюджетін нақты қалыптастыру үшін ауданда қатты тұрмыстық қалдықтарды жинау, тасымалдау, сұрыптау және шығару бойынша халыққа тарифтерді әзірлеу қажет. Сондай-ақ, тұрмыстық қатты қалдықтарды жинауға арналған контейнерлердің қажеттілігін және қатты тұрмыстық қалдықтарды шығаруға арналған арнайы техниканың қажетті мөлшерін анықтау үшін коммуналдық қалдықтардың түзілу стандарттарын әзірлеу қажет.</w:t>
      </w:r>
    </w:p>
    <w:p>
      <w:pPr>
        <w:spacing w:after="0"/>
        <w:ind w:left="0"/>
        <w:jc w:val="both"/>
      </w:pPr>
      <w:r>
        <w:rPr>
          <w:rFonts w:ascii="Times New Roman"/>
          <w:b w:val="false"/>
          <w:i w:val="false"/>
          <w:color w:val="000000"/>
          <w:sz w:val="28"/>
        </w:rPr>
        <w:t>
      Павлодар облысы Шарбақты ауданының аумағында барлық қалдықтар жинақталу үшін полигондарға тасымалданады, ал бүгінгі күні қатты тұрмыстық қалдықтар полигондары орналастыру үшін санитарлық ережелер мен экологиялық нормалардың талаптарына сәйкес келмейді.</w:t>
      </w:r>
    </w:p>
    <w:p>
      <w:pPr>
        <w:spacing w:after="0"/>
        <w:ind w:left="0"/>
        <w:jc w:val="both"/>
      </w:pPr>
      <w:r>
        <w:rPr>
          <w:rFonts w:ascii="Times New Roman"/>
          <w:b w:val="false"/>
          <w:i w:val="false"/>
          <w:color w:val="000000"/>
          <w:sz w:val="28"/>
        </w:rPr>
        <w:t>
      Қалдықтардың органикалық бөлігі полигондарға шығарылмайды. Көптеген органикалық қалдықтар үй жануарларына беріледі немесе үйде компост жасалады.</w:t>
      </w:r>
    </w:p>
    <w:p>
      <w:pPr>
        <w:spacing w:after="0"/>
        <w:ind w:left="0"/>
        <w:jc w:val="both"/>
      </w:pPr>
      <w:r>
        <w:rPr>
          <w:rFonts w:ascii="Times New Roman"/>
          <w:b w:val="false"/>
          <w:i w:val="false"/>
          <w:color w:val="000000"/>
          <w:sz w:val="28"/>
        </w:rPr>
        <w:t>
      Павлодар облысы Шарбақты аудандық мәслихатының 2022 жылғы 23 желтоқсандағы № 132/38 шешімімен ауданның санитарлық тазалығын қамтамасыз етуге 2023 жылға 4858 мың теңге, 2024 жылға 5460 мың теңге және 2025 жылға - 5 733 мың. теңге бөлінді.</w:t>
      </w:r>
    </w:p>
    <w:p>
      <w:pPr>
        <w:spacing w:after="0"/>
        <w:ind w:left="0"/>
        <w:jc w:val="both"/>
      </w:pPr>
      <w:r>
        <w:rPr>
          <w:rFonts w:ascii="Times New Roman"/>
          <w:b w:val="false"/>
          <w:i w:val="false"/>
          <w:color w:val="000000"/>
          <w:sz w:val="28"/>
        </w:rPr>
        <w:t>
      Павлодар облысы Шарбақты аудандық мәслихатының 2022 жылғы 27 желтоқсандағы № 138/39 шешімімен елді мекендерде санитарлық тазалықты қамтамасыз ету үшін мыналар бөлінді:</w:t>
      </w:r>
    </w:p>
    <w:p>
      <w:pPr>
        <w:spacing w:after="0"/>
        <w:ind w:left="0"/>
        <w:jc w:val="both"/>
      </w:pPr>
      <w:r>
        <w:rPr>
          <w:rFonts w:ascii="Times New Roman"/>
          <w:b w:val="false"/>
          <w:i w:val="false"/>
          <w:color w:val="000000"/>
          <w:sz w:val="28"/>
        </w:rPr>
        <w:t>
      - Александровка ауылдық округі 2023 жылға 2000 мың теңге бөлінді (2024 ж.-3175 мың теңге, 2025ж.-3338 мың теңге);</w:t>
      </w:r>
    </w:p>
    <w:p>
      <w:pPr>
        <w:spacing w:after="0"/>
        <w:ind w:left="0"/>
        <w:jc w:val="both"/>
      </w:pPr>
      <w:r>
        <w:rPr>
          <w:rFonts w:ascii="Times New Roman"/>
          <w:b w:val="false"/>
          <w:i w:val="false"/>
          <w:color w:val="000000"/>
          <w:sz w:val="28"/>
        </w:rPr>
        <w:t>
      - Галкино ауылдық округіне 2023 жылға 2 779 мың теңге бөлінді (2024 жылға – 3 308 мың теңге, 2025 жылға – 3 440 мың теңге);</w:t>
      </w:r>
    </w:p>
    <w:p>
      <w:pPr>
        <w:spacing w:after="0"/>
        <w:ind w:left="0"/>
        <w:jc w:val="both"/>
      </w:pPr>
      <w:r>
        <w:rPr>
          <w:rFonts w:ascii="Times New Roman"/>
          <w:b w:val="false"/>
          <w:i w:val="false"/>
          <w:color w:val="000000"/>
          <w:sz w:val="28"/>
        </w:rPr>
        <w:t>
      - Жылы-Бұлақ ауылдық округі бойынша 2023 жылға 1600 мың теңге бөлінді (2024 жылға – 3442 мың теңге, 2025 жылға – 3580 мың теңге);</w:t>
      </w:r>
    </w:p>
    <w:p>
      <w:pPr>
        <w:spacing w:after="0"/>
        <w:ind w:left="0"/>
        <w:jc w:val="both"/>
      </w:pPr>
      <w:r>
        <w:rPr>
          <w:rFonts w:ascii="Times New Roman"/>
          <w:b w:val="false"/>
          <w:i w:val="false"/>
          <w:color w:val="000000"/>
          <w:sz w:val="28"/>
        </w:rPr>
        <w:t>
      - Орловка ауылдық округіне 2023 жылға 0 мың теңге бөлінді (2024 жылға – 0 мың теңге, 2025 жылға – 0 мың теңге);</w:t>
      </w:r>
    </w:p>
    <w:p>
      <w:pPr>
        <w:spacing w:after="0"/>
        <w:ind w:left="0"/>
        <w:jc w:val="both"/>
      </w:pPr>
      <w:r>
        <w:rPr>
          <w:rFonts w:ascii="Times New Roman"/>
          <w:b w:val="false"/>
          <w:i w:val="false"/>
          <w:color w:val="000000"/>
          <w:sz w:val="28"/>
        </w:rPr>
        <w:t>
      - Сосновка ауылдық округіне 2023 жылға 1 800 мың теңге бөлінді (2024 жылға – 3 234 мың теңге, 2025 жылға – 3 364 мың теңге);</w:t>
      </w:r>
    </w:p>
    <w:p>
      <w:pPr>
        <w:spacing w:after="0"/>
        <w:ind w:left="0"/>
        <w:jc w:val="both"/>
      </w:pPr>
      <w:r>
        <w:rPr>
          <w:rFonts w:ascii="Times New Roman"/>
          <w:b w:val="false"/>
          <w:i w:val="false"/>
          <w:color w:val="000000"/>
          <w:sz w:val="28"/>
        </w:rPr>
        <w:t>
      - Шалдай ауылдық округіне 2023 жылға 3 344 мың теңге бөлінді (2024 жылға – 3 600 мың теңге, 2025 жылға – 3 744 мың теңге);</w:t>
      </w:r>
    </w:p>
    <w:p>
      <w:pPr>
        <w:spacing w:after="0"/>
        <w:ind w:left="0"/>
        <w:jc w:val="both"/>
      </w:pPr>
      <w:r>
        <w:rPr>
          <w:rFonts w:ascii="Times New Roman"/>
          <w:b w:val="false"/>
          <w:i w:val="false"/>
          <w:color w:val="000000"/>
          <w:sz w:val="28"/>
        </w:rPr>
        <w:t>
      - Шарбақты ауылдық округіне 2023 жылға 4563 мың теңге бөлінді (2024 жылға – 5250 мың теңге, 2025 жылға – 5460 мың теңге).</w:t>
      </w:r>
    </w:p>
    <w:p>
      <w:pPr>
        <w:spacing w:after="0"/>
        <w:ind w:left="0"/>
        <w:jc w:val="both"/>
      </w:pPr>
      <w:r>
        <w:rPr>
          <w:rFonts w:ascii="Times New Roman"/>
          <w:b w:val="false"/>
          <w:i w:val="false"/>
          <w:color w:val="000000"/>
          <w:sz w:val="28"/>
        </w:rPr>
        <w:t>
      Елді мекендердің санитарлық тазалығын қамтамасыз ету үшін қажетті ресурстар қалдықтарды жинау және қайта өңдеу бойынша бекітілген тарифтер негізінде әрбір ауылдық округке бөлінуі тиіс.</w:t>
      </w:r>
    </w:p>
    <w:p>
      <w:pPr>
        <w:spacing w:after="0"/>
        <w:ind w:left="0"/>
        <w:jc w:val="both"/>
      </w:pPr>
      <w:r>
        <w:rPr>
          <w:rFonts w:ascii="Times New Roman"/>
          <w:b w:val="false"/>
          <w:i w:val="false"/>
          <w:color w:val="000000"/>
          <w:sz w:val="28"/>
        </w:rPr>
        <w:t>
      Тұрғындарға қоқыстарды бөлек жинау қажеттілігі туралы ақпараттық-түсіндіру жұмысы жүргізілмейді және олар ақпаратпен қамтамасыз етілмейді.</w:t>
      </w:r>
    </w:p>
    <w:p>
      <w:pPr>
        <w:spacing w:after="0"/>
        <w:ind w:left="0"/>
        <w:jc w:val="both"/>
      </w:pPr>
      <w:r>
        <w:rPr>
          <w:rFonts w:ascii="Times New Roman"/>
          <w:b w:val="false"/>
          <w:i w:val="false"/>
          <w:color w:val="000000"/>
          <w:sz w:val="28"/>
        </w:rPr>
        <w:t>
      Павлодар облысының Шарбақты ауданы бойынша коммуналдық қалдықтарды басқару бағдарламасын іске асыру үшін мынадай пайыздық арақатынас ұсынылады: 2027 жылға – 60% жергілікті бюджет және 40% инвестиция, 2029 жылға қарай индикаторларға кезең-кезеңімен қол жеткізумен: 10% жергілікті бюджет, 90% инвестиция.</w:t>
      </w:r>
    </w:p>
    <w:bookmarkStart w:name="z12" w:id="10"/>
    <w:p>
      <w:pPr>
        <w:spacing w:after="0"/>
        <w:ind w:left="0"/>
        <w:jc w:val="left"/>
      </w:pPr>
      <w:r>
        <w:rPr>
          <w:rFonts w:ascii="Times New Roman"/>
          <w:b/>
          <w:i w:val="false"/>
          <w:color w:val="000000"/>
        </w:rPr>
        <w:t xml:space="preserve"> 6. БАҒДАРЛАМАНЫҢ МАҚСАТЫ, МІНДЕТТЕРІ</w:t>
      </w:r>
      <w:r>
        <w:br/>
      </w:r>
      <w:r>
        <w:rPr>
          <w:rFonts w:ascii="Times New Roman"/>
          <w:b/>
          <w:i w:val="false"/>
          <w:color w:val="000000"/>
        </w:rPr>
        <w:t>ЖӘНЕ НЫСАНАЛЫ КӨРСЕТКІШТЕРІ</w:t>
      </w:r>
    </w:p>
    <w:bookmarkEnd w:id="10"/>
    <w:p>
      <w:pPr>
        <w:spacing w:after="0"/>
        <w:ind w:left="0"/>
        <w:jc w:val="both"/>
      </w:pPr>
      <w:r>
        <w:rPr>
          <w:rFonts w:ascii="Times New Roman"/>
          <w:b w:val="false"/>
          <w:i w:val="false"/>
          <w:color w:val="000000"/>
          <w:sz w:val="28"/>
        </w:rPr>
        <w:t>
      6.1 Мақсаты мен міндеттері</w:t>
      </w:r>
    </w:p>
    <w:p>
      <w:pPr>
        <w:spacing w:after="0"/>
        <w:ind w:left="0"/>
        <w:jc w:val="both"/>
      </w:pPr>
      <w:r>
        <w:rPr>
          <w:rFonts w:ascii="Times New Roman"/>
          <w:b w:val="false"/>
          <w:i w:val="false"/>
          <w:color w:val="000000"/>
          <w:sz w:val="28"/>
        </w:rPr>
        <w:t>
      Бағдарламаның мақсаттары:</w:t>
      </w:r>
    </w:p>
    <w:p>
      <w:pPr>
        <w:spacing w:after="0"/>
        <w:ind w:left="0"/>
        <w:jc w:val="both"/>
      </w:pPr>
      <w:r>
        <w:rPr>
          <w:rFonts w:ascii="Times New Roman"/>
          <w:b w:val="false"/>
          <w:i w:val="false"/>
          <w:color w:val="000000"/>
          <w:sz w:val="28"/>
        </w:rPr>
        <w:t>
      Павлодар облысы Шарбақты ауданында коммуналдық қалдықтарды басқарудың тиімді жүйесін құру, өндіріс және тұтыну қалдықтарын жауапты басқаруды қамтамасыз ету, қалдықтардың түзілуін азайту және оларды қайталама экономикалық айналымға тарту, оның ішінде:</w:t>
      </w:r>
    </w:p>
    <w:p>
      <w:pPr>
        <w:spacing w:after="0"/>
        <w:ind w:left="0"/>
        <w:jc w:val="both"/>
      </w:pPr>
      <w:r>
        <w:rPr>
          <w:rFonts w:ascii="Times New Roman"/>
          <w:b w:val="false"/>
          <w:i w:val="false"/>
          <w:color w:val="000000"/>
          <w:sz w:val="28"/>
        </w:rPr>
        <w:t>
      - қалдықтарды экологиялық бағытта жинау, сақтау, орналастыру, қайта өңдеу және кәдеге жарату инфрақұрылымын құру және дамыту;</w:t>
      </w:r>
    </w:p>
    <w:p>
      <w:pPr>
        <w:spacing w:after="0"/>
        <w:ind w:left="0"/>
        <w:jc w:val="both"/>
      </w:pPr>
      <w:r>
        <w:rPr>
          <w:rFonts w:ascii="Times New Roman"/>
          <w:b w:val="false"/>
          <w:i w:val="false"/>
          <w:color w:val="000000"/>
          <w:sz w:val="28"/>
        </w:rPr>
        <w:t>
      - экологиялық және санитарлық-эпидемиологиялық заңнама талаптарына сәйкес келмейтін аумақтарды рекультивациялау объектілерін анықтау немесе оларды жою;</w:t>
      </w:r>
    </w:p>
    <w:p>
      <w:pPr>
        <w:spacing w:after="0"/>
        <w:ind w:left="0"/>
        <w:jc w:val="both"/>
      </w:pPr>
      <w:r>
        <w:rPr>
          <w:rFonts w:ascii="Times New Roman"/>
          <w:b w:val="false"/>
          <w:i w:val="false"/>
          <w:color w:val="000000"/>
          <w:sz w:val="28"/>
        </w:rPr>
        <w:t>
      - қалдықтарды кәдеге жарату үлесiне қол жеткiзу жағдайларын қамтамасыз ету - жиналған қалдықтардың жалпы көлемiнен 20 %;</w:t>
      </w:r>
    </w:p>
    <w:p>
      <w:pPr>
        <w:spacing w:after="0"/>
        <w:ind w:left="0"/>
        <w:jc w:val="both"/>
      </w:pPr>
      <w:r>
        <w:rPr>
          <w:rFonts w:ascii="Times New Roman"/>
          <w:b w:val="false"/>
          <w:i w:val="false"/>
          <w:color w:val="000000"/>
          <w:sz w:val="28"/>
        </w:rPr>
        <w:t>
      - экологиялық білім беру және қалдықтарды жауапкершілікпен басқару бойынша халықтың экологиялық мәдениетін қалыптастыру.</w:t>
      </w:r>
    </w:p>
    <w:p>
      <w:pPr>
        <w:spacing w:after="0"/>
        <w:ind w:left="0"/>
        <w:jc w:val="both"/>
      </w:pPr>
      <w:r>
        <w:rPr>
          <w:rFonts w:ascii="Times New Roman"/>
          <w:b w:val="false"/>
          <w:i w:val="false"/>
          <w:color w:val="000000"/>
          <w:sz w:val="28"/>
        </w:rPr>
        <w:t>
      Осы мақсаттарға жету үшін келесі негізгі міндеттерді шешу қажет:</w:t>
      </w:r>
    </w:p>
    <w:p>
      <w:pPr>
        <w:spacing w:after="0"/>
        <w:ind w:left="0"/>
        <w:jc w:val="both"/>
      </w:pPr>
      <w:r>
        <w:rPr>
          <w:rFonts w:ascii="Times New Roman"/>
          <w:b w:val="false"/>
          <w:i w:val="false"/>
          <w:color w:val="000000"/>
          <w:sz w:val="28"/>
        </w:rPr>
        <w:t>
      1) Павлодар облысы Шарбақты ауданында коммуналдық қалдықтарды кешенді басқарудың ұйымдық-экономикалық негіздерін қалыптастыру;</w:t>
      </w:r>
    </w:p>
    <w:p>
      <w:pPr>
        <w:spacing w:after="0"/>
        <w:ind w:left="0"/>
        <w:jc w:val="both"/>
      </w:pPr>
      <w:r>
        <w:rPr>
          <w:rFonts w:ascii="Times New Roman"/>
          <w:b w:val="false"/>
          <w:i w:val="false"/>
          <w:color w:val="000000"/>
          <w:sz w:val="28"/>
        </w:rPr>
        <w:t>
      2) аймақтағы елді мекендер контекстіндегі контейнер алаңдары мен контейнерлерді түгендеу;</w:t>
      </w:r>
    </w:p>
    <w:p>
      <w:pPr>
        <w:spacing w:after="0"/>
        <w:ind w:left="0"/>
        <w:jc w:val="both"/>
      </w:pPr>
      <w:r>
        <w:rPr>
          <w:rFonts w:ascii="Times New Roman"/>
          <w:b w:val="false"/>
          <w:i w:val="false"/>
          <w:color w:val="000000"/>
          <w:sz w:val="28"/>
        </w:rPr>
        <w:t>
      3) облыс бойынша қатты тұрмыстық қалдықтарды жинау, тасымалдау, сұрыптау және орналастыру бойынша халыққа тарифтерді әзірлеу;</w:t>
      </w:r>
    </w:p>
    <w:p>
      <w:pPr>
        <w:spacing w:after="0"/>
        <w:ind w:left="0"/>
        <w:jc w:val="both"/>
      </w:pPr>
      <w:r>
        <w:rPr>
          <w:rFonts w:ascii="Times New Roman"/>
          <w:b w:val="false"/>
          <w:i w:val="false"/>
          <w:color w:val="000000"/>
          <w:sz w:val="28"/>
        </w:rPr>
        <w:t>
      4) коммуналдық қалдықтардың түзілуі мен жинақталуының нормативтерін айқындау;</w:t>
      </w:r>
    </w:p>
    <w:p>
      <w:pPr>
        <w:spacing w:after="0"/>
        <w:ind w:left="0"/>
        <w:jc w:val="both"/>
      </w:pPr>
      <w:r>
        <w:rPr>
          <w:rFonts w:ascii="Times New Roman"/>
          <w:b w:val="false"/>
          <w:i w:val="false"/>
          <w:color w:val="000000"/>
          <w:sz w:val="28"/>
        </w:rPr>
        <w:t>
      5) әр түрлі, оның ішінде қауіпті қалдықтарды жинау және тасымалдау жүйесін ұйымдастыру;</w:t>
      </w:r>
    </w:p>
    <w:p>
      <w:pPr>
        <w:spacing w:after="0"/>
        <w:ind w:left="0"/>
        <w:jc w:val="both"/>
      </w:pPr>
      <w:r>
        <w:rPr>
          <w:rFonts w:ascii="Times New Roman"/>
          <w:b w:val="false"/>
          <w:i w:val="false"/>
          <w:color w:val="000000"/>
          <w:sz w:val="28"/>
        </w:rPr>
        <w:t>
      6) инфрақұрылымдық ұйымдардан қалдықтарды бөлек жинауды енгізу;</w:t>
      </w:r>
    </w:p>
    <w:p>
      <w:pPr>
        <w:spacing w:after="0"/>
        <w:ind w:left="0"/>
        <w:jc w:val="both"/>
      </w:pPr>
      <w:r>
        <w:rPr>
          <w:rFonts w:ascii="Times New Roman"/>
          <w:b w:val="false"/>
          <w:i w:val="false"/>
          <w:color w:val="000000"/>
          <w:sz w:val="28"/>
        </w:rPr>
        <w:t>
      7) қатты тұрмыстық қалдықтарды сұрыптау және қайта өңдеу жүйелерін енгізу;</w:t>
      </w:r>
    </w:p>
    <w:p>
      <w:pPr>
        <w:spacing w:after="0"/>
        <w:ind w:left="0"/>
        <w:jc w:val="both"/>
      </w:pPr>
      <w:r>
        <w:rPr>
          <w:rFonts w:ascii="Times New Roman"/>
          <w:b w:val="false"/>
          <w:i w:val="false"/>
          <w:color w:val="000000"/>
          <w:sz w:val="28"/>
        </w:rPr>
        <w:t>
      8) халықты қалдықтарды бөлек жинау жөніндегі іс-шараларға түсіндіру және тарту бойынша іс-шаралар мен іс-шараларды өткізу;</w:t>
      </w:r>
    </w:p>
    <w:p>
      <w:pPr>
        <w:spacing w:after="0"/>
        <w:ind w:left="0"/>
        <w:jc w:val="both"/>
      </w:pPr>
      <w:r>
        <w:rPr>
          <w:rFonts w:ascii="Times New Roman"/>
          <w:b w:val="false"/>
          <w:i w:val="false"/>
          <w:color w:val="000000"/>
          <w:sz w:val="28"/>
        </w:rPr>
        <w:t>
      9) келесі мақсаттарда коммуналдық қалдықтарды басқару жөніндегі өңірлік операторларды конкурстық іріктеу;</w:t>
      </w:r>
    </w:p>
    <w:p>
      <w:pPr>
        <w:spacing w:after="0"/>
        <w:ind w:left="0"/>
        <w:jc w:val="both"/>
      </w:pPr>
      <w:r>
        <w:rPr>
          <w:rFonts w:ascii="Times New Roman"/>
          <w:b w:val="false"/>
          <w:i w:val="false"/>
          <w:color w:val="000000"/>
          <w:sz w:val="28"/>
        </w:rPr>
        <w:t>
      - қатты тұрмыстық қалдықтарды өңдеуге арналған құрылыстар салу;</w:t>
      </w:r>
    </w:p>
    <w:p>
      <w:pPr>
        <w:spacing w:after="0"/>
        <w:ind w:left="0"/>
        <w:jc w:val="both"/>
      </w:pPr>
      <w:r>
        <w:rPr>
          <w:rFonts w:ascii="Times New Roman"/>
          <w:b w:val="false"/>
          <w:i w:val="false"/>
          <w:color w:val="000000"/>
          <w:sz w:val="28"/>
        </w:rPr>
        <w:t>
      - экологиялық және санитарлық-эпидемиологиялық заңнама талаптарына сәйкес келмейтін қатты тұрмыстық қалдықтарды орналастыру объектілерін пайдаланудан шығару және рекультивациялау;</w:t>
      </w:r>
    </w:p>
    <w:p>
      <w:pPr>
        <w:spacing w:after="0"/>
        <w:ind w:left="0"/>
        <w:jc w:val="both"/>
      </w:pPr>
      <w:r>
        <w:rPr>
          <w:rFonts w:ascii="Times New Roman"/>
          <w:b w:val="false"/>
          <w:i w:val="false"/>
          <w:color w:val="000000"/>
          <w:sz w:val="28"/>
        </w:rPr>
        <w:t>
      - қалдықтарды басқару саласындағы инвестициялық жобаларды мемлекеттік қолдауды қамтамасыз ету, қалдықтарды басқару жүйесінің объектілерін салу және (немесе) реконструкциялау мақсатында шарттар (келісімшарттар) жасасу.</w:t>
      </w:r>
    </w:p>
    <w:p>
      <w:pPr>
        <w:spacing w:after="0"/>
        <w:ind w:left="0"/>
        <w:jc w:val="both"/>
      </w:pPr>
      <w:r>
        <w:rPr>
          <w:rFonts w:ascii="Times New Roman"/>
          <w:b w:val="false"/>
          <w:i w:val="false"/>
          <w:color w:val="000000"/>
          <w:sz w:val="28"/>
        </w:rPr>
        <w:t>
      Қойылған мақсаттарға қол жеткізуді, тапсырмалар мен Бағдарламаның іс-шараларын іске асыруды бағалау үшін 7-кестеде көрсетілген нысаналы индикаторлар белгіленді. Бағдарламаны іске асыру процесінде нысаналы индикаторлардың тізбесі толықтырылуы және/немесе түзетілуі мүмкін.</w:t>
      </w:r>
    </w:p>
    <w:p>
      <w:pPr>
        <w:spacing w:after="0"/>
        <w:ind w:left="0"/>
        <w:jc w:val="both"/>
      </w:pPr>
      <w:r>
        <w:rPr>
          <w:rFonts w:ascii="Times New Roman"/>
          <w:b w:val="false"/>
          <w:i w:val="false"/>
          <w:color w:val="000000"/>
          <w:sz w:val="28"/>
        </w:rPr>
        <w:t>
      6.1 Нысаналы көрсеткіштер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2028ж.</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2029ж.</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 және жинақталу нормаларын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 тұрмыстық қатты қалдықтарды жинау, тасымалдау, сұрыптау және орналастыру бойынша халыққа тарифтерді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тасымалдау қызметтерімен қамтуға қол жеткізу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қайталама ресурстарды алу пункттерінің санын көбейту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сұрыптау процесіне тартылған халықтың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қатты тұрмыстық қалдықтардың үлесіне қол жеткізу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кәдеге жаратуға (көшіруге) жіберілетін қатты тұрмыстық қалдықтардың үлесін азайту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 сәйкес рұқсат етілмеген қоқыс үйінділерін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желілерінің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 және қалпына келтіру жұмыстары жүргізілген қоқыс үйінділер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 үшін қоқыс контейнерлерімен 100%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үйінділерді санитарлық нормаларға сәйкестендіру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тасымалдауға арналған мамандандырылған автокөліктерді сатып алу (6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 w:id="11"/>
    <w:p>
      <w:pPr>
        <w:spacing w:after="0"/>
        <w:ind w:left="0"/>
        <w:jc w:val="left"/>
      </w:pPr>
      <w:r>
        <w:rPr>
          <w:rFonts w:ascii="Times New Roman"/>
          <w:b/>
          <w:i w:val="false"/>
          <w:color w:val="000000"/>
        </w:rPr>
        <w:t xml:space="preserve"> 7. БАҒДАРЛАМАНЫҢ НЕГІЗГІ БАҒЫТТАРЫ, ҚОЙЫЛҒАН МАҚСАТҚА ЖЕТУ</w:t>
      </w:r>
      <w:r>
        <w:br/>
      </w:r>
      <w:r>
        <w:rPr>
          <w:rFonts w:ascii="Times New Roman"/>
          <w:b/>
          <w:i w:val="false"/>
          <w:color w:val="000000"/>
        </w:rPr>
        <w:t>ЖОЛДАРЫ ЖӘНЕ ЖҮРГІЗІЛЕТІН ТИІСТІ ШАРАЛАР</w:t>
      </w:r>
    </w:p>
    <w:bookmarkEnd w:id="11"/>
    <w:p>
      <w:pPr>
        <w:spacing w:after="0"/>
        <w:ind w:left="0"/>
        <w:jc w:val="both"/>
      </w:pPr>
      <w:r>
        <w:rPr>
          <w:rFonts w:ascii="Times New Roman"/>
          <w:b w:val="false"/>
          <w:i w:val="false"/>
          <w:color w:val="000000"/>
          <w:sz w:val="28"/>
        </w:rPr>
        <w:t>
      7.1 Коммуналдық қалдықтарды басқару механизмін құру</w:t>
      </w:r>
    </w:p>
    <w:p>
      <w:pPr>
        <w:spacing w:after="0"/>
        <w:ind w:left="0"/>
        <w:jc w:val="both"/>
      </w:pPr>
      <w:r>
        <w:rPr>
          <w:rFonts w:ascii="Times New Roman"/>
          <w:b w:val="false"/>
          <w:i w:val="false"/>
          <w:color w:val="000000"/>
          <w:sz w:val="28"/>
        </w:rPr>
        <w:t>
      Қалдықтарды басқарудың кешенді тәсілі қалдықтардың құрамы мен санындағы болашақ өзгерістерге бейімделу үшін ұзақ мерзімді стратегиялық жоспарлауға негізделуі керек.</w:t>
      </w:r>
    </w:p>
    <w:p>
      <w:pPr>
        <w:spacing w:after="0"/>
        <w:ind w:left="0"/>
        <w:jc w:val="both"/>
      </w:pPr>
      <w:r>
        <w:rPr>
          <w:rFonts w:ascii="Times New Roman"/>
          <w:b w:val="false"/>
          <w:i w:val="false"/>
          <w:color w:val="000000"/>
          <w:sz w:val="28"/>
        </w:rPr>
        <w:t>
      Қызмет нәтижелерінің мониторингі мен бағалауы Тұрмыстық қалдықтарды басқару бағдарламасының кезеңдерін әзірлеу мен іске асыруды үздіксіз сүйемелдеу керек.</w:t>
      </w:r>
    </w:p>
    <w:p>
      <w:pPr>
        <w:spacing w:after="0"/>
        <w:ind w:left="0"/>
        <w:jc w:val="both"/>
      </w:pPr>
      <w:r>
        <w:rPr>
          <w:rFonts w:ascii="Times New Roman"/>
          <w:b w:val="false"/>
          <w:i w:val="false"/>
          <w:color w:val="000000"/>
          <w:sz w:val="28"/>
        </w:rPr>
        <w:t>
      Басқару жүйесін зерттей отырып, біз келесі қорытындыларды жасай аламыз және ұсыныстар жасай аламыз:</w:t>
      </w:r>
    </w:p>
    <w:p>
      <w:pPr>
        <w:spacing w:after="0"/>
        <w:ind w:left="0"/>
        <w:jc w:val="both"/>
      </w:pPr>
      <w:r>
        <w:rPr>
          <w:rFonts w:ascii="Times New Roman"/>
          <w:b w:val="false"/>
          <w:i w:val="false"/>
          <w:color w:val="000000"/>
          <w:sz w:val="28"/>
        </w:rPr>
        <w:t>
      -Тұрмыстық қалдықтардың түзілуі мен жинақталуының нормативтерін айқындау бойынша жұмыстарды жүргізу және облыс аумағында тұрмыстық қатты қалдықтарды жинау, тасымалдау, сұрыптау және орналастыру бойынша халыққа тарифтерді әзірлеу;</w:t>
      </w:r>
    </w:p>
    <w:p>
      <w:pPr>
        <w:spacing w:after="0"/>
        <w:ind w:left="0"/>
        <w:jc w:val="both"/>
      </w:pPr>
      <w:r>
        <w:rPr>
          <w:rFonts w:ascii="Times New Roman"/>
          <w:b w:val="false"/>
          <w:i w:val="false"/>
          <w:color w:val="000000"/>
          <w:sz w:val="28"/>
        </w:rPr>
        <w:t>
      -аудандағы қолданыстағы контейнер алаңдарын сәйкестендіру, сондай-ақ орналастыру орнын анықтау және мұндай учаскелер жоқ елді мекендер үшін контейнерлердің және/немесе сақтау жәшіктерінің қажетті санын орнату арқылы қалдықтарды жинауға арналған контейнерлер үшін арнайы жабдықталған алаңды орнату;</w:t>
      </w:r>
    </w:p>
    <w:p>
      <w:pPr>
        <w:spacing w:after="0"/>
        <w:ind w:left="0"/>
        <w:jc w:val="both"/>
      </w:pPr>
      <w:r>
        <w:rPr>
          <w:rFonts w:ascii="Times New Roman"/>
          <w:b w:val="false"/>
          <w:i w:val="false"/>
          <w:color w:val="000000"/>
          <w:sz w:val="28"/>
        </w:rPr>
        <w:t>
      -Барлық учаскелерді бір типті контейнерлермен жабдықтау және оларды қалдықтардың түрі бойынша белгілеу;</w:t>
      </w:r>
    </w:p>
    <w:p>
      <w:pPr>
        <w:spacing w:after="0"/>
        <w:ind w:left="0"/>
        <w:jc w:val="both"/>
      </w:pPr>
      <w:r>
        <w:rPr>
          <w:rFonts w:ascii="Times New Roman"/>
          <w:b w:val="false"/>
          <w:i w:val="false"/>
          <w:color w:val="000000"/>
          <w:sz w:val="28"/>
        </w:rPr>
        <w:t>
      -арнайы жабдықталған учаскелерде бөлек жинау талаптарының сақталуын бақылауды қамтамасыз ету;</w:t>
      </w:r>
    </w:p>
    <w:p>
      <w:pPr>
        <w:spacing w:after="0"/>
        <w:ind w:left="0"/>
        <w:jc w:val="both"/>
      </w:pPr>
      <w:r>
        <w:rPr>
          <w:rFonts w:ascii="Times New Roman"/>
          <w:b w:val="false"/>
          <w:i w:val="false"/>
          <w:color w:val="000000"/>
          <w:sz w:val="28"/>
        </w:rPr>
        <w:t>
      -Полигондарға түсетін жүктемені азайту және өздігінен пайда болатын полигондардың санын азайту мақсатында қалдықтарды қабылдау пунктіне тасымалдаудың барлық тізбегін, екінші реттік шикізат ретінде қатты тұрмыстық қалдықтарды қадағалап, түрлері бойынша сұрыпталған қатты тұрмыстық қалдықтарды басқаруға жауапты тұлғаны тағайындау;</w:t>
      </w:r>
    </w:p>
    <w:p>
      <w:pPr>
        <w:spacing w:after="0"/>
        <w:ind w:left="0"/>
        <w:jc w:val="both"/>
      </w:pPr>
      <w:r>
        <w:rPr>
          <w:rFonts w:ascii="Times New Roman"/>
          <w:b w:val="false"/>
          <w:i w:val="false"/>
          <w:color w:val="000000"/>
          <w:sz w:val="28"/>
        </w:rPr>
        <w:t>
      -Тұрақты аралықта қалдықтарды жинау ережелері бойынша қызметкерлерді оқыту. Құжаттаманы жүргізу және мердігерлермен жұмыс істеу ережелерін үйрету үшін қалдықтарды шығаруға және есепке алуға жауапты персоналға қосымша оқытуды өткізу. Жаңа қызметкерлерді жұмысқа қабылдау кезінде Павлодар облысы Шарбақты ауданында қалдықтарды басқару бойынша оқытуды өткізу;</w:t>
      </w:r>
    </w:p>
    <w:p>
      <w:pPr>
        <w:spacing w:after="0"/>
        <w:ind w:left="0"/>
        <w:jc w:val="both"/>
      </w:pPr>
      <w:r>
        <w:rPr>
          <w:rFonts w:ascii="Times New Roman"/>
          <w:b w:val="false"/>
          <w:i w:val="false"/>
          <w:color w:val="000000"/>
          <w:sz w:val="28"/>
        </w:rPr>
        <w:t>
      -Мамандандырылған ұйымдармен қажетті шарттардың уақтылы жасалуын бақылауды қамтамасыз ету, яғни. Павлодар облысы Шарбақты ауданындағы елді мекендер үшін коммуналдық қалдықтарды жинауды, сұрыптауды, тасымалдауды, қалпына келтіруді және/немесе кәдеге жаратуды жүзеге асыратын жеке кәсіпкерлер немесе заңды тұлғалар.</w:t>
      </w:r>
    </w:p>
    <w:p>
      <w:pPr>
        <w:spacing w:after="0"/>
        <w:ind w:left="0"/>
        <w:jc w:val="both"/>
      </w:pPr>
      <w:r>
        <w:rPr>
          <w:rFonts w:ascii="Times New Roman"/>
          <w:b w:val="false"/>
          <w:i w:val="false"/>
          <w:color w:val="000000"/>
          <w:sz w:val="28"/>
        </w:rPr>
        <w:t>
      - "Шарбақты ауданының экономиканын нақты сектор бөлімі" коммуналдық мемлекеттік мекемесі мердігер ұйымдардың қалдықтарды шығаруын жедел бақылауға алсын.</w:t>
      </w:r>
    </w:p>
    <w:p>
      <w:pPr>
        <w:spacing w:after="0"/>
        <w:ind w:left="0"/>
        <w:jc w:val="both"/>
      </w:pPr>
      <w:r>
        <w:rPr>
          <w:rFonts w:ascii="Times New Roman"/>
          <w:b w:val="false"/>
          <w:i w:val="false"/>
          <w:color w:val="000000"/>
          <w:sz w:val="28"/>
        </w:rPr>
        <w:t>
      7.2 Қалдықтарды бөлек жинауды енгізу жөніндегі шаралар</w:t>
      </w:r>
    </w:p>
    <w:p>
      <w:pPr>
        <w:spacing w:after="0"/>
        <w:ind w:left="0"/>
        <w:jc w:val="both"/>
      </w:pPr>
      <w:r>
        <w:rPr>
          <w:rFonts w:ascii="Times New Roman"/>
          <w:b w:val="false"/>
          <w:i w:val="false"/>
          <w:color w:val="000000"/>
          <w:sz w:val="28"/>
        </w:rPr>
        <w:t>
      Жеке жинау жүйесін енгізу үшін келесі шараларды қабылдау қажет:</w:t>
      </w:r>
    </w:p>
    <w:p>
      <w:pPr>
        <w:spacing w:after="0"/>
        <w:ind w:left="0"/>
        <w:jc w:val="both"/>
      </w:pPr>
      <w:r>
        <w:rPr>
          <w:rFonts w:ascii="Times New Roman"/>
          <w:b w:val="false"/>
          <w:i w:val="false"/>
          <w:color w:val="000000"/>
          <w:sz w:val="28"/>
        </w:rPr>
        <w:t>
      1.Шарбақты ауданындағы елді мекендер контексінде контейнер алаңдары мен контейнерлерге түгендеу жүргізу;</w:t>
      </w:r>
    </w:p>
    <w:p>
      <w:pPr>
        <w:spacing w:after="0"/>
        <w:ind w:left="0"/>
        <w:jc w:val="both"/>
      </w:pPr>
      <w:r>
        <w:rPr>
          <w:rFonts w:ascii="Times New Roman"/>
          <w:b w:val="false"/>
          <w:i w:val="false"/>
          <w:color w:val="000000"/>
          <w:sz w:val="28"/>
        </w:rPr>
        <w:t>
      2.Барлық контейнерлік учаскелерде қатты тұрмыстық қалдықтардың құрғақ фракциясын бөлек жинауға арналған контейнерлерді орнатуды қамтамасыз ету және қайталама шикізатты бөлек шығаруды қамтамасыз ету;</w:t>
      </w:r>
    </w:p>
    <w:p>
      <w:pPr>
        <w:spacing w:after="0"/>
        <w:ind w:left="0"/>
        <w:jc w:val="both"/>
      </w:pPr>
      <w:r>
        <w:rPr>
          <w:rFonts w:ascii="Times New Roman"/>
          <w:b w:val="false"/>
          <w:i w:val="false"/>
          <w:color w:val="000000"/>
          <w:sz w:val="28"/>
        </w:rPr>
        <w:t>
      3.Коммуналдық қалдықтардың қауіпті компоненттерін жинау және қалпына келтіру жүйесін ұйымдастыру</w:t>
      </w:r>
    </w:p>
    <w:p>
      <w:pPr>
        <w:spacing w:after="0"/>
        <w:ind w:left="0"/>
        <w:jc w:val="both"/>
      </w:pPr>
      <w:r>
        <w:rPr>
          <w:rFonts w:ascii="Times New Roman"/>
          <w:b w:val="false"/>
          <w:i w:val="false"/>
          <w:color w:val="000000"/>
          <w:sz w:val="28"/>
        </w:rPr>
        <w:t>
      4.Арнайы орындарды ұйымдастыру және тұрғындардан пайда болатын коммуналдық қалдықтар мен құрылыс қалдықтарын тасымалдау бойынша мамандандырылған кәсіпорынды анықтау.</w:t>
      </w:r>
    </w:p>
    <w:p>
      <w:pPr>
        <w:spacing w:after="0"/>
        <w:ind w:left="0"/>
        <w:jc w:val="both"/>
      </w:pPr>
      <w:r>
        <w:rPr>
          <w:rFonts w:ascii="Times New Roman"/>
          <w:b w:val="false"/>
          <w:i w:val="false"/>
          <w:color w:val="000000"/>
          <w:sz w:val="28"/>
        </w:rPr>
        <w:t>
      7.3 Коммуналдық қалдықтардың түзілу санын азайту</w:t>
      </w:r>
    </w:p>
    <w:p>
      <w:pPr>
        <w:spacing w:after="0"/>
        <w:ind w:left="0"/>
        <w:jc w:val="both"/>
      </w:pPr>
      <w:r>
        <w:rPr>
          <w:rFonts w:ascii="Times New Roman"/>
          <w:b w:val="false"/>
          <w:i w:val="false"/>
          <w:color w:val="000000"/>
          <w:sz w:val="28"/>
        </w:rPr>
        <w:t>
      Төменде әзірленген және ұсынылған Бағдарламаны іске асыру жөніндегі іс-шаралар жоспары сапалық және сандық көрсеткіштерді, орындау мерзімдерін және күтілетін шығындарды ескереді. Бұл оқиғаның айтарлықтай экологиялық әсері бар, өйткені ол негізгі қалдықтарды орналастыру көлемін азайтады және осылайша қоршаған ортаға антропогендік жүктемені азайтады.</w:t>
      </w:r>
    </w:p>
    <w:p>
      <w:pPr>
        <w:spacing w:after="0"/>
        <w:ind w:left="0"/>
        <w:jc w:val="both"/>
      </w:pPr>
      <w:r>
        <w:rPr>
          <w:rFonts w:ascii="Times New Roman"/>
          <w:b w:val="false"/>
          <w:i w:val="false"/>
          <w:color w:val="000000"/>
          <w:sz w:val="28"/>
        </w:rPr>
        <w:t>
      Павлодар облысы Шарбақты ауданында мыналар зерттелетін болады:</w:t>
      </w:r>
    </w:p>
    <w:p>
      <w:pPr>
        <w:spacing w:after="0"/>
        <w:ind w:left="0"/>
        <w:jc w:val="both"/>
      </w:pPr>
      <w:r>
        <w:rPr>
          <w:rFonts w:ascii="Times New Roman"/>
          <w:b w:val="false"/>
          <w:i w:val="false"/>
          <w:color w:val="000000"/>
          <w:sz w:val="28"/>
        </w:rPr>
        <w:t>
      - экономикалық тиімділік және қалдықтарды өңдеу мен қайта өңдеуге көбірек тарту тәсілдері;</w:t>
      </w:r>
    </w:p>
    <w:p>
      <w:pPr>
        <w:spacing w:after="0"/>
        <w:ind w:left="0"/>
        <w:jc w:val="both"/>
      </w:pPr>
      <w:r>
        <w:rPr>
          <w:rFonts w:ascii="Times New Roman"/>
          <w:b w:val="false"/>
          <w:i w:val="false"/>
          <w:color w:val="000000"/>
          <w:sz w:val="28"/>
        </w:rPr>
        <w:t>
      - пайдалануға жарамдылығын бағалау үшін қалдықтар түрінің құрамын талдау;</w:t>
      </w:r>
    </w:p>
    <w:p>
      <w:pPr>
        <w:spacing w:after="0"/>
        <w:ind w:left="0"/>
        <w:jc w:val="both"/>
      </w:pPr>
      <w:r>
        <w:rPr>
          <w:rFonts w:ascii="Times New Roman"/>
          <w:b w:val="false"/>
          <w:i w:val="false"/>
          <w:color w:val="000000"/>
          <w:sz w:val="28"/>
        </w:rPr>
        <w:t>
      - өңдеу технологиялары үшін нарықта жаңа технологиялық шешімдердің болуы, олардың орындылығын талдау және өндірістік процестерге енгізудің мүмкін жолдары.</w:t>
      </w:r>
    </w:p>
    <w:p>
      <w:pPr>
        <w:spacing w:after="0"/>
        <w:ind w:left="0"/>
        <w:jc w:val="both"/>
      </w:pPr>
      <w:r>
        <w:rPr>
          <w:rFonts w:ascii="Times New Roman"/>
          <w:b w:val="false"/>
          <w:i w:val="false"/>
          <w:color w:val="000000"/>
          <w:sz w:val="28"/>
        </w:rPr>
        <w:t>
      Павлодар облысы Шарбақты ауданында орналастырылған қалдықтардың қоршаған ортаға тигізетін кері әсерін азайтуды қамтамасыз ететін шешуші фактор оларды кәдеге жарату процесі болып табылады.</w:t>
      </w:r>
    </w:p>
    <w:p>
      <w:pPr>
        <w:spacing w:after="0"/>
        <w:ind w:left="0"/>
        <w:jc w:val="both"/>
      </w:pPr>
      <w:r>
        <w:rPr>
          <w:rFonts w:ascii="Times New Roman"/>
          <w:b w:val="false"/>
          <w:i w:val="false"/>
          <w:color w:val="000000"/>
          <w:sz w:val="28"/>
        </w:rPr>
        <w:t>
      7.4 Конкурс (тендер) өткізу арқылы ҚТҚ жинау, тасымалдау және көму жөніндегі субъектілерді айқындау және экологиялық заңнамаға сәйкес талаптарды белгілеу</w:t>
      </w:r>
    </w:p>
    <w:p>
      <w:pPr>
        <w:spacing w:after="0"/>
        <w:ind w:left="0"/>
        <w:jc w:val="both"/>
      </w:pPr>
      <w:r>
        <w:rPr>
          <w:rFonts w:ascii="Times New Roman"/>
          <w:b w:val="false"/>
          <w:i w:val="false"/>
          <w:color w:val="000000"/>
          <w:sz w:val="28"/>
        </w:rPr>
        <w:t xml:space="preserve">
      ҚР ЭК 367-бабы </w:t>
      </w:r>
      <w:r>
        <w:rPr>
          <w:rFonts w:ascii="Times New Roman"/>
          <w:b w:val="false"/>
          <w:i w:val="false"/>
          <w:color w:val="000000"/>
          <w:sz w:val="28"/>
        </w:rPr>
        <w:t>4-тармағына</w:t>
      </w:r>
      <w:r>
        <w:rPr>
          <w:rFonts w:ascii="Times New Roman"/>
          <w:b w:val="false"/>
          <w:i w:val="false"/>
          <w:color w:val="000000"/>
          <w:sz w:val="28"/>
        </w:rPr>
        <w:t xml:space="preserve"> және "Коммуналдық қалдықтарды басқару қағидаларын бекіту туралы" Қазақстан Республикасы Экология, Геология және табиғи ресурстар министрінің м. а. 2021 жылғы 28 желтоқсандағы № 508 бұйрығының </w:t>
      </w:r>
      <w:r>
        <w:rPr>
          <w:rFonts w:ascii="Times New Roman"/>
          <w:b w:val="false"/>
          <w:i w:val="false"/>
          <w:color w:val="000000"/>
          <w:sz w:val="28"/>
        </w:rPr>
        <w:t>4-тармағына</w:t>
      </w:r>
      <w:r>
        <w:rPr>
          <w:rFonts w:ascii="Times New Roman"/>
          <w:b w:val="false"/>
          <w:i w:val="false"/>
          <w:color w:val="000000"/>
          <w:sz w:val="28"/>
        </w:rPr>
        <w:t xml:space="preserve"> сәйкес ҚТҚ жинаудың орталықтандырылған жүйесін ЖАО конкурс (тендер) өткізу арқылы ұйымдастырады, бірақ ҚТҚ нарығына қатысушыларды ҚР "Мемлекеттік сатып алу туралы" Заңының 2-тарауына сәйкес айқындайды </w:t>
      </w:r>
    </w:p>
    <w:p>
      <w:pPr>
        <w:spacing w:after="0"/>
        <w:ind w:left="0"/>
        <w:jc w:val="both"/>
      </w:pPr>
      <w:r>
        <w:rPr>
          <w:rFonts w:ascii="Times New Roman"/>
          <w:b w:val="false"/>
          <w:i w:val="false"/>
          <w:color w:val="000000"/>
          <w:sz w:val="28"/>
        </w:rPr>
        <w:t>
      ҚР "Мемлекеттік сатып алу туралы" Заңының 2-тарауы конкурс тәсілімен мемлекеттік сатып алуды жүзеге асыруды белгілейді. Мемлекеттік сатып алуды ұйымдастырушының (ЖАО) конкурстық құжаттамасында, оның ішінде Үлгілік болып табылатын тауарларды, жұмыстарды немесе көрсетілетін қызметтерді мемлекеттік сатып алу туралы шарттың жобасы қамтылуға тиіс. Шартқа қосымшаларда қызмет көрсету/жұмыстарды орындау көлемі, талаптары, техникалық ерекшелігі көрсетіледі.</w:t>
      </w:r>
    </w:p>
    <w:p>
      <w:pPr>
        <w:spacing w:after="0"/>
        <w:ind w:left="0"/>
        <w:jc w:val="both"/>
      </w:pPr>
      <w:r>
        <w:rPr>
          <w:rFonts w:ascii="Times New Roman"/>
          <w:b w:val="false"/>
          <w:i w:val="false"/>
          <w:color w:val="000000"/>
          <w:sz w:val="28"/>
        </w:rPr>
        <w:t>
      ҚТҚ жинау және тасымалдаумен мамандандырылған кәсіпорындар айналысуы тиіс, олардың қызметі бірінші кезекте ҚР экологиялық заңнамасының талаптарына сәйкес келуі тиіс.</w:t>
      </w:r>
    </w:p>
    <w:p>
      <w:pPr>
        <w:spacing w:after="0"/>
        <w:ind w:left="0"/>
        <w:jc w:val="both"/>
      </w:pPr>
      <w:r>
        <w:rPr>
          <w:rFonts w:ascii="Times New Roman"/>
          <w:b w:val="false"/>
          <w:i w:val="false"/>
          <w:color w:val="000000"/>
          <w:sz w:val="28"/>
        </w:rPr>
        <w:t>
      ҚШҰ таңдау кезіндегі негізгі талаптардың бірі- ҚР ЭжТРМ тізілімінде ҚТҚ жинау және әкету жөніндегі компанияның болуы, бойынша қызметті жүзеге асырудың басталғаны туралы хабарлама беру. Қауіпті емес қалдықтарды жинау, сұрыптау және тасымалдау жөніндегі қызметті жүзеге асыратын кәсіпкерлік субъектілері "Рұқсаттар және хабарламалар туралы" ҚР Заңына сәйкес ҚР ЭжТРМ-ға қызметтің басталғаны туралы хабарлама беруге міндетті. Хабарлама тәртібіне сәйкес келмейтін МВО конкурсқа жіберілмейді және ҚТҚ жинау және әкету бойынша қызметтер көрсете алмайды. Себебі қауіпті емес қалдықтарды жинау, сұрыптау және тасымалдау бойынша қызметті ҚР ЭжТРМ-ға хабарлама бермей жүзеге асыруға тыйым салынады.</w:t>
      </w:r>
    </w:p>
    <w:p>
      <w:pPr>
        <w:spacing w:after="0"/>
        <w:ind w:left="0"/>
        <w:jc w:val="both"/>
      </w:pPr>
      <w:r>
        <w:rPr>
          <w:rFonts w:ascii="Times New Roman"/>
          <w:b w:val="false"/>
          <w:i w:val="false"/>
          <w:color w:val="000000"/>
          <w:sz w:val="28"/>
        </w:rPr>
        <w:t>
      Егер кәсіпкерлік субъектілері қауіпті қалдықтарды қайта өңдеу, залалсыздандыру, кәдеге жарату және жою жөніндегі жұмысты көрсетсе, онда олар "Рұқсаттар және хабарламалар туралы" Қазақстан Республикасы Заңының талаптарына сәйкес қызметтің тиісті кіші түрі бойынша жұмыстарды орындауға лицензия алуға міндетті.</w:t>
      </w:r>
    </w:p>
    <w:p>
      <w:pPr>
        <w:spacing w:after="0"/>
        <w:ind w:left="0"/>
        <w:jc w:val="both"/>
      </w:pPr>
      <w:r>
        <w:rPr>
          <w:rFonts w:ascii="Times New Roman"/>
          <w:b w:val="false"/>
          <w:i w:val="false"/>
          <w:color w:val="000000"/>
          <w:sz w:val="28"/>
        </w:rPr>
        <w:t>
      Медициналық қалдықтармен, құрамында сынабы бар қалдықтармен, электр және электрондық жабдықтың қауіпті қалдықтарымен жұмыс істеуге мамандандырылған ұйымдардың лицензиясы болуы керек.</w:t>
      </w:r>
    </w:p>
    <w:p>
      <w:pPr>
        <w:spacing w:after="0"/>
        <w:ind w:left="0"/>
        <w:jc w:val="both"/>
      </w:pPr>
      <w:r>
        <w:rPr>
          <w:rFonts w:ascii="Times New Roman"/>
          <w:b w:val="false"/>
          <w:i w:val="false"/>
          <w:color w:val="000000"/>
          <w:sz w:val="28"/>
        </w:rPr>
        <w:t>
      ҚТҚ жинау және әкету жөніндегі қызметтердің сапасын арттыру үшін коммуналдық қалдықтарды басқаруға бәсекелестік негізде ұзақ мерзімді келісімшарттар жасасу қажет. Ұзақ мерзімді келісімшарттар ҚТҚ жинау және әкету жөніндегі субъектілерге компанияларды дамытуға өз қаражатын салуға мүмкіндік береді. Ұзақ мерзімді келісімшарттардың нәтижелері бойынша орындалған жұмыстардың нәтижелерін көруге және бағалауға болады. Кем дегенде 5 жылға келісімшарт жасау нұсқаларын қарастыру.</w:t>
      </w:r>
    </w:p>
    <w:p>
      <w:pPr>
        <w:spacing w:after="0"/>
        <w:ind w:left="0"/>
        <w:jc w:val="both"/>
      </w:pPr>
      <w:r>
        <w:rPr>
          <w:rFonts w:ascii="Times New Roman"/>
          <w:b w:val="false"/>
          <w:i w:val="false"/>
          <w:color w:val="000000"/>
          <w:sz w:val="28"/>
        </w:rPr>
        <w:t>
      7.5 Дербес деректерді бермей ҚШҰ үшін халықты тіркеу туралы мәліметтерге қол жеткізуді ұсыну</w:t>
      </w:r>
    </w:p>
    <w:p>
      <w:pPr>
        <w:spacing w:after="0"/>
        <w:ind w:left="0"/>
        <w:jc w:val="both"/>
      </w:pPr>
      <w:r>
        <w:rPr>
          <w:rFonts w:ascii="Times New Roman"/>
          <w:b w:val="false"/>
          <w:i w:val="false"/>
          <w:color w:val="000000"/>
          <w:sz w:val="28"/>
        </w:rPr>
        <w:t>
      ҚТҚ жинауға, тасымалдауға, сұрыптауға және көмуге және халықтың уақтылы төлеуіне тарифтің жиналуын арттыру үшін ЖАО-ның халықты тіркеу туралы мәліметтерге қол жеткізуге қатысты мамандандырылған ұйымдармен өзара іс-қимылын күшейту жоспарлануда.</w:t>
      </w:r>
    </w:p>
    <w:p>
      <w:pPr>
        <w:spacing w:after="0"/>
        <w:ind w:left="0"/>
        <w:jc w:val="both"/>
      </w:pPr>
      <w:r>
        <w:rPr>
          <w:rFonts w:ascii="Times New Roman"/>
          <w:b w:val="false"/>
          <w:i w:val="false"/>
          <w:color w:val="000000"/>
          <w:sz w:val="28"/>
        </w:rPr>
        <w:t>
      Азаматтарды тұрғылықты, уақытша болатын (тұратын) жері бойынша тіркеу кезінде жаңа тіркеу мекенжайы туралы мәліметтер нақты уақыт режимінде ІІМ ақпараттық жүйесінен эталондық деректер банкі болып табылатын және оған қол жеткізу барлық мемлекеттік және жергілікті атқарушы органдарға (әкімдіктерге) қамтамасыз етілген "жеке тұлғалар" Мемлекеттік Деректер базасына (әкімші - ҚР ӘМ) беріледі.</w:t>
      </w:r>
    </w:p>
    <w:p>
      <w:pPr>
        <w:spacing w:after="0"/>
        <w:ind w:left="0"/>
        <w:jc w:val="both"/>
      </w:pPr>
      <w:r>
        <w:rPr>
          <w:rFonts w:ascii="Times New Roman"/>
          <w:b w:val="false"/>
          <w:i w:val="false"/>
          <w:color w:val="000000"/>
          <w:sz w:val="28"/>
        </w:rPr>
        <w:t>
      Осы интеграция шеңберінде ЖАО ҚТҚ жинау, әкету, қайта өңдеу және көму үшін төлемдерді дұрыс есептеуге мүмкіндік беретін мекенжай бойынша тіркелген азаматтардың саны туралы мәліметтерді иесіздендірілген түрде (дербес деректерді берусіз) ҚШҰ-ға беретін болады.</w:t>
      </w:r>
    </w:p>
    <w:bookmarkStart w:name="z14" w:id="12"/>
    <w:p>
      <w:pPr>
        <w:spacing w:after="0"/>
        <w:ind w:left="0"/>
        <w:jc w:val="left"/>
      </w:pPr>
      <w:r>
        <w:rPr>
          <w:rFonts w:ascii="Times New Roman"/>
          <w:b/>
          <w:i w:val="false"/>
          <w:color w:val="000000"/>
        </w:rPr>
        <w:t xml:space="preserve"> 8. ҚАЖЕТТІ РЕСУРСТАР</w:t>
      </w:r>
    </w:p>
    <w:bookmarkEnd w:id="12"/>
    <w:p>
      <w:pPr>
        <w:spacing w:after="0"/>
        <w:ind w:left="0"/>
        <w:jc w:val="both"/>
      </w:pPr>
      <w:r>
        <w:rPr>
          <w:rFonts w:ascii="Times New Roman"/>
          <w:b w:val="false"/>
          <w:i w:val="false"/>
          <w:color w:val="000000"/>
          <w:sz w:val="28"/>
        </w:rPr>
        <w:t>
      Павлодар облысының Шарбақты ауданы үшін коммуналдық қалдықтарды басқару бағдарламасының мақсаттары мен белгіленген міндеттеріне тиімді қол жеткізу үшін мыналар қажет:</w:t>
      </w:r>
    </w:p>
    <w:p>
      <w:pPr>
        <w:spacing w:after="0"/>
        <w:ind w:left="0"/>
        <w:jc w:val="both"/>
      </w:pPr>
      <w:r>
        <w:rPr>
          <w:rFonts w:ascii="Times New Roman"/>
          <w:b w:val="false"/>
          <w:i w:val="false"/>
          <w:color w:val="000000"/>
          <w:sz w:val="28"/>
        </w:rPr>
        <w:t>
      - Бағдарламаның 9-бөлімінің Іс-шаралар жоспарына сәйкес экономикалық ресурстар;</w:t>
      </w:r>
    </w:p>
    <w:p>
      <w:pPr>
        <w:spacing w:after="0"/>
        <w:ind w:left="0"/>
        <w:jc w:val="both"/>
      </w:pPr>
      <w:r>
        <w:rPr>
          <w:rFonts w:ascii="Times New Roman"/>
          <w:b w:val="false"/>
          <w:i w:val="false"/>
          <w:color w:val="000000"/>
          <w:sz w:val="28"/>
        </w:rPr>
        <w:t>
      - материалдық-техникалық жабдықтау – қосымша материалдық-техникалық жабдықты қажет етпейді;</w:t>
      </w:r>
    </w:p>
    <w:p>
      <w:pPr>
        <w:spacing w:after="0"/>
        <w:ind w:left="0"/>
        <w:jc w:val="both"/>
      </w:pPr>
      <w:r>
        <w:rPr>
          <w:rFonts w:ascii="Times New Roman"/>
          <w:b w:val="false"/>
          <w:i w:val="false"/>
          <w:color w:val="000000"/>
          <w:sz w:val="28"/>
        </w:rPr>
        <w:t>
      - еңбек ресурстары – "Шарбақты ауданының экономикасының нақты сектор бөлімі" КММ қызметкерлерінің, сондай-ақ Бағдарламаның 9-бөлімінің Іс-шаралар жоспарына сәйкес тартылған ұйымдардың қатарынан.</w:t>
      </w:r>
    </w:p>
    <w:bookmarkStart w:name="z15" w:id="13"/>
    <w:p>
      <w:pPr>
        <w:spacing w:after="0"/>
        <w:ind w:left="0"/>
        <w:jc w:val="left"/>
      </w:pPr>
      <w:r>
        <w:rPr>
          <w:rFonts w:ascii="Times New Roman"/>
          <w:b/>
          <w:i w:val="false"/>
          <w:color w:val="000000"/>
        </w:rPr>
        <w:t xml:space="preserve"> 9. ІС-ШАРАЛАР ЖОСПАРЫ</w:t>
      </w:r>
    </w:p>
    <w:bookmarkEnd w:id="13"/>
    <w:p>
      <w:pPr>
        <w:spacing w:after="0"/>
        <w:ind w:left="0"/>
        <w:jc w:val="both"/>
      </w:pPr>
      <w:r>
        <w:rPr>
          <w:rFonts w:ascii="Times New Roman"/>
          <w:b w:val="false"/>
          <w:i w:val="false"/>
          <w:color w:val="000000"/>
          <w:sz w:val="28"/>
        </w:rPr>
        <w:t>
      Қойылған мақсаттарға қол жеткізу және қойылған міндеттерді орындау үшін Бағдарламаны іске асыру жөніндегі іс-шаралар жоспары әзірленді, ол 8-кестеде көрсетілген.</w:t>
      </w:r>
    </w:p>
    <w:p>
      <w:pPr>
        <w:spacing w:after="0"/>
        <w:ind w:left="0"/>
        <w:jc w:val="both"/>
      </w:pPr>
      <w:r>
        <w:rPr>
          <w:rFonts w:ascii="Times New Roman"/>
          <w:b w:val="false"/>
          <w:i w:val="false"/>
          <w:color w:val="000000"/>
          <w:sz w:val="28"/>
        </w:rPr>
        <w:t>
      Іс-шаралар жоспары тапсырмалар мен көрсеткіштер бойынша топтастырылып, жауапты орындаушылар көрсетілген. Іс-шаралар жоспары күтілетін нәтижелерге қол жеткізу үшін кешенді тәсілді және Бағдарламаны барлық жауапты орындаушылардың жұмысын үйлестіруді қамтамасыз етеді.</w:t>
      </w:r>
    </w:p>
    <w:p>
      <w:pPr>
        <w:spacing w:after="0"/>
        <w:ind w:left="0"/>
        <w:jc w:val="both"/>
      </w:pPr>
      <w:r>
        <w:rPr>
          <w:rFonts w:ascii="Times New Roman"/>
          <w:b w:val="false"/>
          <w:i w:val="false"/>
          <w:color w:val="000000"/>
          <w:sz w:val="28"/>
        </w:rPr>
        <w:t>
      Бағдарламаға енгізілген үлгілік техникалық және жобалық құжаттаманы әзірлеу жөніндегі іс-шаралар энергия үнемдеуді және коммуналдық қалдықтарды басқару саласындағы қызметтің энергия тиімділігін арттыруды қамтамасыз ететін ең жақсы қолжетімді әдістерді пайдалануды қамтамасыз етуі тиіс; Іс-шаралар жоспарына түзетулер қажет болған жағдайда, мониторинг нәтижелері бойынша негізделген ұсыныстар болған жағдайда, енгізіледі. Мониторинг нәтижелері бойынша қойылған мақсаттарға, міндеттер мен көрсеткіштерге қол жеткізу мүмкін еместігі анықталған жағдайда, басқа да шаралар белгіленеді және анықталған проблемалық мәселелерді шешу бойынша шаралар қабылданады.</w:t>
      </w:r>
    </w:p>
    <w:p>
      <w:pPr>
        <w:spacing w:after="0"/>
        <w:ind w:left="0"/>
        <w:jc w:val="both"/>
      </w:pPr>
      <w:r>
        <w:rPr>
          <w:rFonts w:ascii="Times New Roman"/>
          <w:b w:val="false"/>
          <w:i w:val="false"/>
          <w:color w:val="000000"/>
          <w:sz w:val="28"/>
        </w:rPr>
        <w:t>
      "Шарбақты ауданының экономиканын нақты сектор бөлімі" коммуналдық мемлекеттік мекемесі мониторинг нәтижелері бойынша мыналарға бағытталған шешімдер қабылдайды:</w:t>
      </w:r>
    </w:p>
    <w:p>
      <w:pPr>
        <w:spacing w:after="0"/>
        <w:ind w:left="0"/>
        <w:jc w:val="both"/>
      </w:pPr>
      <w:r>
        <w:rPr>
          <w:rFonts w:ascii="Times New Roman"/>
          <w:b w:val="false"/>
          <w:i w:val="false"/>
          <w:color w:val="000000"/>
          <w:sz w:val="28"/>
        </w:rPr>
        <w:t>
      1) Бағдарламалардың белгіленген мақсаттары мен міндеттеріне қол жеткізу үшін жоспарланған іс-шараларды іске асыру тиімділігін арттыру (басқа іс-шараларды анықтау);</w:t>
      </w:r>
    </w:p>
    <w:p>
      <w:pPr>
        <w:spacing w:after="0"/>
        <w:ind w:left="0"/>
        <w:jc w:val="both"/>
      </w:pPr>
      <w:r>
        <w:rPr>
          <w:rFonts w:ascii="Times New Roman"/>
          <w:b w:val="false"/>
          <w:i w:val="false"/>
          <w:color w:val="000000"/>
          <w:sz w:val="28"/>
        </w:rPr>
        <w:t>
      2) Анықталған проблемалы мәселелер бойынша шаралар қабылдау.</w:t>
      </w:r>
    </w:p>
    <w:p>
      <w:pPr>
        <w:spacing w:after="0"/>
        <w:ind w:left="0"/>
        <w:jc w:val="both"/>
      </w:pPr>
      <w:r>
        <w:rPr>
          <w:rFonts w:ascii="Times New Roman"/>
          <w:b w:val="false"/>
          <w:i w:val="false"/>
          <w:color w:val="000000"/>
          <w:sz w:val="28"/>
        </w:rPr>
        <w:t>
      "Шарбақты ауданының экономиканын нақты сектор бөлімі" коммуналдық мемлекеттік мекемесі, Бағдарламаның Тапсырыс берушісі ретінде мынадай функцияларды жүзеге асырады:</w:t>
      </w:r>
    </w:p>
    <w:p>
      <w:pPr>
        <w:spacing w:after="0"/>
        <w:ind w:left="0"/>
        <w:jc w:val="both"/>
      </w:pPr>
      <w:r>
        <w:rPr>
          <w:rFonts w:ascii="Times New Roman"/>
          <w:b w:val="false"/>
          <w:i w:val="false"/>
          <w:color w:val="000000"/>
          <w:sz w:val="28"/>
        </w:rPr>
        <w:t>
      1) Бағдарламаны барлық іске асырушылардың іс-қимылдарын үйлестіре отырып, Павлодар облысы Шарбақты ауданында коммуналдық қалдықтармен жұмыс істеу саласындағы мәселелерді шешуге бірыңғай орталықтандырылған кешенді тәсілді қалыптастырады және қамтамасыз етеді;</w:t>
      </w:r>
    </w:p>
    <w:p>
      <w:pPr>
        <w:spacing w:after="0"/>
        <w:ind w:left="0"/>
        <w:jc w:val="both"/>
      </w:pPr>
      <w:r>
        <w:rPr>
          <w:rFonts w:ascii="Times New Roman"/>
          <w:b w:val="false"/>
          <w:i w:val="false"/>
          <w:color w:val="000000"/>
          <w:sz w:val="28"/>
        </w:rPr>
        <w:t>
      2) Бағдарламаны іске асырудың ұйымдастырушылық мәселелері бойынша Павлодар облысы әкімдігінің уәкілетті құрылымдық бөлімшелерімен өзара іс-қимыл жасайды;</w:t>
      </w:r>
    </w:p>
    <w:p>
      <w:pPr>
        <w:spacing w:after="0"/>
        <w:ind w:left="0"/>
        <w:jc w:val="both"/>
      </w:pPr>
      <w:r>
        <w:rPr>
          <w:rFonts w:ascii="Times New Roman"/>
          <w:b w:val="false"/>
          <w:i w:val="false"/>
          <w:color w:val="000000"/>
          <w:sz w:val="28"/>
        </w:rPr>
        <w:t>
      3) Бағдарламаның іс-шараларын іске асыру мәселелері бойынша коммуналдық қалдықтарды жинау және шығарумен айналысатын субъектілермен, мемлекеттік органдармен, әлеуметтік нысандармен, заңды тұлғалармен, жеке кәсіпкерлермен, жеке тұлғалармен өзара іс-қимыл жасайды;</w:t>
      </w:r>
    </w:p>
    <w:p>
      <w:pPr>
        <w:spacing w:after="0"/>
        <w:ind w:left="0"/>
        <w:jc w:val="both"/>
      </w:pPr>
      <w:r>
        <w:rPr>
          <w:rFonts w:ascii="Times New Roman"/>
          <w:b w:val="false"/>
          <w:i w:val="false"/>
          <w:color w:val="000000"/>
          <w:sz w:val="28"/>
        </w:rPr>
        <w:t>
      4) Бағдарлама іс-шараларының орындалуын бақылауды жүзеге асырады, мониторинг нәтижелерін Қоғамдық кеңес отырыстарында талқылауға енгізеді</w:t>
      </w:r>
    </w:p>
    <w:p>
      <w:pPr>
        <w:spacing w:after="0"/>
        <w:ind w:left="0"/>
        <w:jc w:val="both"/>
      </w:pPr>
      <w:r>
        <w:rPr>
          <w:rFonts w:ascii="Times New Roman"/>
          <w:b w:val="false"/>
          <w:i w:val="false"/>
          <w:color w:val="000000"/>
          <w:sz w:val="28"/>
        </w:rPr>
        <w:t>
      5) Бағдарламаның іс-шараларын іске асыру жөніндегі іс-шараларға, нысаналы көрсеткіштерге, шығындарға, оның ішінде Бағдарламаға тиісті өзгерістер енгізу қажеттілігін негіздей отырып, түскен ұсыныстар негізінде түзетулер енгізеді;</w:t>
      </w:r>
    </w:p>
    <w:p>
      <w:pPr>
        <w:spacing w:after="0"/>
        <w:ind w:left="0"/>
        <w:jc w:val="both"/>
      </w:pPr>
      <w:r>
        <w:rPr>
          <w:rFonts w:ascii="Times New Roman"/>
          <w:b w:val="false"/>
          <w:i w:val="false"/>
          <w:color w:val="000000"/>
          <w:sz w:val="28"/>
        </w:rPr>
        <w:t>
      6) Бағдарлама іс-шараларының іске асырылуын тексеруге қатысады;</w:t>
      </w:r>
    </w:p>
    <w:p>
      <w:pPr>
        <w:spacing w:after="0"/>
        <w:ind w:left="0"/>
        <w:jc w:val="both"/>
      </w:pPr>
      <w:r>
        <w:rPr>
          <w:rFonts w:ascii="Times New Roman"/>
          <w:b w:val="false"/>
          <w:i w:val="false"/>
          <w:color w:val="000000"/>
          <w:sz w:val="28"/>
        </w:rPr>
        <w:t>
      7) Бағдарламаны, сондай-ақ Бағдарламаның іс-шараларын іске асыру барысы туралы ақпаратты "Шарбақты ауданының экономиканын нақты сектор бөлімі" коммуналдық мемлекеттік мекемесінің ресми интернет-ресурсында орналастырады.</w:t>
      </w:r>
    </w:p>
    <w:p>
      <w:pPr>
        <w:spacing w:after="0"/>
        <w:ind w:left="0"/>
        <w:jc w:val="both"/>
      </w:pPr>
      <w:r>
        <w:rPr>
          <w:rFonts w:ascii="Times New Roman"/>
          <w:b w:val="false"/>
          <w:i w:val="false"/>
          <w:color w:val="000000"/>
          <w:sz w:val="28"/>
        </w:rPr>
        <w:t>
      Бағдарламаны іске асырушылар: Павлодар облысы Шарбақты ауданының әкімдігі ("Шарбақты ауданының экономиканын нақты сектор бөлімі" коммуналдық мемлекеттік мекемесінің жауапты орындаушысы) уәкілетті органмен келісім бойынша Павлодар облысы әкімдігінің құрылымдық бөлімшелері, коммуналдық қалдықтарды жинау, шығару, кәдеге жарату және кәдеге жарату субъектілері, мемлекеттік органдар, әлеуметтік нысандар, заңды тұлғалар, жеке кәсіпкерлер, ҮЕҰ және басқа да мүдделі тұлғалар.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p>
      <w:pPr>
        <w:spacing w:after="0"/>
        <w:ind w:left="0"/>
        <w:jc w:val="both"/>
      </w:pPr>
      <w:r>
        <w:rPr>
          <w:rFonts w:ascii="Times New Roman"/>
          <w:b w:val="false"/>
          <w:i w:val="false"/>
          <w:color w:val="000000"/>
          <w:sz w:val="28"/>
        </w:rPr>
        <w:t>
      Павлодар облысы Шарбақты ауданы бойынша 2025 - 2029 жылдарға арналған коммуналдық қалдықтарды басқару бағдарламасын іске асыру жөніндегі іс-шаралар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қаржылық шығындар, теңге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бағытталған қалдықтарды жинау, сақтау, кәдеге жарату, қайта өңдеу және кәдеге жарату инфрақұрылымын құру және дамыту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елді мекендері бойынша контейнер алаңдары мен контейнерлерді түгендеу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ауылдық округтер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 және жинақталу нормаларын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 мәслихатының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ауылдық округтер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 тұрмыстық қатты қалдықтарды жинау, тасымалдау, сұрыптау және орналастыру бойынша халыққа тарифтерді әзірлеу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Шарбақты ауданы мәслихатының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ауылдық округтер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деректерді берусіз ҚШҰ үшін халықты тіркеу туралы ақпаратқа қол жеткізуді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экономиканын нақты секторы бөлімі" коммуналдық мемлекеттік мекемесі, ауылдық округтер әкімдіктері,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толықтыру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жөндеу және оларды санитарлық нормалар мен заң талаптарына сәйкес келтіру (қоршауларды орнату)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ауылдық округтер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қалдықтарды уақытылы шығаруды қамтамасыз ету үшін қоқыс машиналарын жаңарту және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ҚШҰ қаражаты, жеке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елді мекендердің санитарлық тазалығын қамтамасыз етуді қаржыландыру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сметалық есептеу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ауылдық округтер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инвестициялық жобаларды іске асыратын инвесторларға салықтық жеңілдіктер беру мақсатында қалдықтарды басқару саласындағы инвестициялық жобаларды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есебі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жүйесінің объектілерін салу және (немесе) реконструкциялау мақсатында инвестициялық міндеттемелер мен мемлекеттік-жекешелік әріптестік шарттарын жасасу мүмкіндігін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Келісімдер (мүмкіндігінше)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қалдықтардың полигоны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орындалған жұмыстардың актісі, пайдалануға беру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санитарлық-эпидемиологиялық заңнаманың талаптарына сәйкес келмейтін аумақтарды рекультивациялауға арналған объектілерді анықтау немесе оларды жою;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және құрылыс қалдықтарының рұқсат етілмеген үйінділерін (табиғи үйінділерді) анықтау және жою үшін арнайы техникамен (ұшқышсыз ұшу аппараттары және т.б.) мердігерлерді жалдау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қоқыс үйінділерді жою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үйінділерді жою аяқталғаннан кейін жерді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станциясының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орындалған жұмыстардың актісі, пайдалануға беру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 үлесіне қол жеткізу үшін жағдайларды қамтамасыз 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контейнерлер алаңдарында қатты тұрмыстық қалдықтардың құрғақ фракциясын бөлек жинауға арналған контейнерлерді орнатуды қамтамасыз ету және қайталама шикізатты бөлек шығаруды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бөлек жинауды, тасымалдауды және қайта өңдеуді қамтамасыз ету бойынша конкурсты ұйымдастыру және мердігердің қызметін айқындау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 – 15 000 000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жекелеген түрлерін, соның ішінде құрылыс қалдықтарын және қауіпті қалдықтарды (құрамында сынап бар қалдықтар, медициналық қалдықтар) жинауға арналған жекелеген учаскелерді қоса алғанда, тұрғындардан қалдықтарды стационарлық қабылдау пункттерін/пункттерін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 жөніндегі іс-шаралар жоспары шеңберінде жергілікті бюджет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жауапкершілікпен басқару бойынша экологиялық ағарту және халықтың экологиялық мәдениетін қалыптастыру.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Тұрғындарға, шағын және орта бизнес субъектілеріне жеке-жеке түсіндіру жұмыстарын жүргізуде қалдықтарды жинау, коммуналдық қалдықтарды басқару науқандарын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ПИК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әлеуметтік мекемелерден (мектептер, балабақшалар және т.б.), кәсіпорындардан, қоғамдық тамақтандыру саласындағы шағын және орта кәсіпкерлік субъектілерінен азық-түлік қалдықтарын жинау және өңдеу мақсатында және басқа да органикалық қалдықтарды бөлек жинау бойынша мердігерді анықтау бойынша іс-шараларды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 проблемасына қоғамның назарын аударуға бағытталған әлеуметтік жарнаманы құру, орналастыру және тарату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ұйымдастырылған қалдықтарды қабылдау пункттері (пластик, картон және қағаз қалдықтары, шыны) туралы ақпараттандырылуын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желілерде және аудан әкімдігінің сайтында ақпарат тарату арқылы тұрғындарды коммуналдық қалдықтардың қауіпті құрамдас бөліктері туралы хабардар етуді қамтамасыз ету және олармен қауіпсіз жұмыс істеуге ықпал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ұйымдарының, оның ішінде студенттермен, педагогикалық ұжыммен және техникалық персоналмен тұрақты жұмысты қосатын, қатты тұрмыстық қалдықтарды басқарудың ақпараттық жоспарын әзірлеу және енгізу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әзірлеу туралы ақпарат және оның орындалуы туралы есептер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тиімді басқару қажеттілігі туралы халықтың хабардар болу деңгейін бағалау үшін социологиялық сауалнама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сауалнама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экономиканын нақты сектор бөлімі" коммуналдық мемлекеттік мекемесі, ҚШҰ,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Графикалық қосымшалар</w:t>
      </w:r>
    </w:p>
    <w:p>
      <w:pPr>
        <w:spacing w:after="0"/>
        <w:ind w:left="0"/>
        <w:jc w:val="both"/>
      </w:pPr>
      <w:r>
        <w:rPr>
          <w:rFonts w:ascii="Times New Roman"/>
          <w:b w:val="false"/>
          <w:i w:val="false"/>
          <w:color w:val="000000"/>
          <w:sz w:val="28"/>
        </w:rPr>
        <w:t>
      Александровка ауылдық округі Александровка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94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93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Александровка ауылдық округі Алексеевка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057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914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Галкино ауылдық округі Арбаиген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073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Галкино ауылдық округі Галкино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04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Шалдай ауылдық округі Есілбай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Жылы-Бұлақ ауылдық округі Жылы-Бұлак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29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Сосновка ауылдық округі Заборовка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Жылы- Бұлақ ауылдық округі Көлбұлақ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549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327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Шарбақты ауылдық округі Назаровка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48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263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Орловка ауылдық округі Орловка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15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406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628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628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54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119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Шалдай ауылдық округі Шалдай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15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327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Шарбақты ауылдық округі Шарбақты ауылындағы ҚТҚ үйіндісі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517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771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64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914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Шарбақты аулындағы контейнер алаңдары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914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976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262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262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53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167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