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46a2" w14:textId="ff74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Успен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2025 жылғы 17 желтоқсандағы № 204/44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Успен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2026-2028 жылдарға арналған Успен аудандық бюджеті (бұдан әрі - шешім) осы шешімге тиісінше 1, 2 және 3-қосымшаларға сәйкес, оның ішінде 2026 жылға келесі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3 179 900 мың теңге, оның ішінде: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832 416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10 199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7 187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2 330 098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2 989 544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-1 465 мың теңге, оның ішінде: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51 900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53 365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активтермен жасалатын операциялар бойынша сальдо – нөлге тең;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191 821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-191 821 мың теңге.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Успен ауданының жергілікті атқарушы органының 2026 жылға арналған резервінің мөлшері 122 995 мың теңге сомасында бекітілсін.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Успен аудандық бюджетінде облыстық бюджеттен Успен аудандық бюджетіне берілетін бюджеттік субвенциялардың көлемдері 1 736 535 мың теңге сомасында көзделсін.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Успен аудандық бюджетінде аудандық бюджеттен ауылдық округтердің бюджеттеріне берілетін субвенциялардың көлемдері жалпы 307 302 мың теңге сомасында көзделсін,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ауылдық округі – 64 813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Равнополь ауылдық округі – 47 265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 ауылдық округі – 39 938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Новопокров ауылдық округі – 33 366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Лозов ауылдық округі – 60 707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Қоңырөзек ауылдық округі – 24 355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Қозыкеткен ауылдық округі – 36 858 мың теңге.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2027 жылға арналған Успен аудандық бюджетінде аудандық бюджеттен ауылдық округтердің бюджеттеріне берілетін субвенциялардың көлемдері жалпы 337 339 мың теңге сомасында көзделсін, оның ішінде: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ауылдық округі – 76 495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Равнополь ауылдық округі – 50 450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 ауылдық округі – 40 967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Новопокров ауылдық округі – 34 567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Лозов ауылдық округі – 63 454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Қоңырөзек ауылдық округі – 27 401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Қозыкеткен ауылдық округі – 44 005 мың теңге.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2028 жылға арналған Успен аудандық бюджетінде аудандық бюджеттен ауылдық округтердің бюджеттеріне берілетін субвенциялардың көлемдері жалпы 331 152 мың теңге сомасында көзделсін,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ауылдық округі – 73 686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Равнополь ауылдық округі – 50 147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 ауылдық округі – 40 934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Новопокров ауылдық округі – 33 288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Лозов ауылдық округі – 63 360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Қоңырөзек ауылдық округі – 26 406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Қозыкеткен ауылдық округі – 43 331 мың теңге.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2026-2028 жылдарға арналған аудандық бюджет шығыстарында жалпы сипаттағы нысаналы трансферттердің көлемдері осы шешімнің 4-қосымшасына сәйкес ескерілсін.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2026-2028 жылдарға арналған ауылдық округтердің бюджеттерінде жалпы сипаттағы нысаналы трансферттердің көлемдері осы шешімнің 5-қосымшасына сәйкес ескерілсін.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2026-2028 жылдарға арналған аудандық бюджеттің және ауылдық округтер бюджеттерінің шығыстарында жалпы сипаттағы нысаналы емес трансферттердің көлемдері осы шешімнің 6-қосымшасына сәйкес ескерілсін.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2026 жылға арналған Успен аудандық бюджетінде ауылдық округтердің бюджеттеріне нысаналы ағымдағы трансферттер келесі мөлшерлерде көзделсін: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23 127 мың теңге – елді мекендерді абаттандыру және көгалдандыру жөніндегі іс-шараларды іске асыруға;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212 016 мың теңге – аудандық маңызы бар қалаларда, ауылдарда, кенттерде, ауылдық округтерде автомобиль жолдарын күрделі және орташа жөндеуге.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Нысаналы трансферттердің көрсетілген сомаларын ауылдық округтер бюджеттеріне бөлінуі Успен ауданы әкімдігінің қаулысы негізінде анықталады.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2026 жылғы 1 қаңтардан бастап қолданысқа енгізіледі.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Успен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Успен ауданының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 жолаушылар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 жолаушылар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шекараларын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-191 821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Успен ауданының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 жолаушылар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шекараларын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-51 104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Успен ауданының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шекараларын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-49 822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2026-2028 жылдарға арналған аудандық бюджетте жалпы сипаттағы нысаналы трансферттердің көлемдері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атаулы әлеуметтік көмекке, 1 жастан 6 жасқа дейінгі балаларды қоса алғанда қосымша көмекке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өрт сөндіру бекеттерін материалдық-техникалық жарақтандыруға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тұрғын үй сатып алу үшін қарыздар бойынша негізгі борышты өтеуге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тұрғын үй сатып алу үшін қарыздар бойынша сыйақы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және 2021 жылдары үшін "Жұмыспен қамтудың жол картасы" бағдарламасы шеңберінде қарыздар бойынша сыйақылар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7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2026-2028 жылдарға арналған ауылдық округтердің бюджеттерінде жалпы сипаттағы нысаналы трансферттердің көлемдері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8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2026-2028 жылдарға арналған аудандық бюджеттің және ауылдық округтер бюджеттерінің жалпы сипаттағы нысаналы емес трансферттердің көлемдері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