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677bd" w14:textId="07677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Успен аудандық мәслихатының 2024 жылғы 27 желтоқсандағы № 135/28 "2025 - 2027 жылдарға арналған Успен ауданының ауылдық округтерінің бюджеттері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Успен аудандық мәслихатының 2025 жылғы 27 қарашадағы № 199/42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Успен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Успен аудандық мәслихатының 2024 жылғы 27 желтоқсандағы № 135/28 "2025 - 2027 жылдарға арналған Успен ауданының ауылдық округтерінің бюджеттері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нормативтік құқықтық актілердің мемлекеттік тізілімінде № 205039 болып тіркелген) келесі өзгерістер енгізілсін: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көрсетілген шешімнің преамбуласы жаңа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Бюджет кодексінің 91-бабы 3-тармағына, Қазақстан Республикасының "Қазақстан Республикасындағы жергілікті мемлекеттік басқару және өзін-өзі басқару туралы" Заңының 6-бабы 1-тармағының 1) тармақшасына сәйкес, Успен аудандық мәслихаты ШЕШІМ ҚАБЫЛДАДЫ:";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2025 - 2027 жылдарға арналған Успен ауылдық округінің бюджеті тиісінше 1, 2 және 3-қосымшаларға сәйкес, соның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141 508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58 861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63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1 735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80 849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142 465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-957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957 мың теңге.";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2-тармағы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2025 - 2027 жылдарға арналған Равнополь ауылдық округінің бюджеті тиісінше 4, 5 және 6-қосымшаларға сәйкес, соның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112 318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14 499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108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238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97 473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114 309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-1 991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1 991 мың теңге.";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3-тармағы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2025 - 2027 жылдарға арналған Ольгин ауылдық округінің бюджеті тиісінше 7, 8 және 9-қосымшаларға сәйкес, соның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224 821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12 954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163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211 704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225 280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-459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459 мың теңге.";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4-тармағы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2025 - 2027 жылдарға арналған Новопокров ауылдық округінің бюджеті тиісінше 10, 11 және 12-қосымшаларға сәйкес, соның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58 715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14 950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558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43 207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64 118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-5 403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5 403 мың теңге.";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5-тармағы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2025 - 2027 жылдарға арналған Лозов ауылдық округінің бюджеті тиісінше 13, 14 және 15-қосымшаларға сәйкес, соның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171 607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11 397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373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159 815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174 565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-2 958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2 958 мың теңге.";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6-тармағы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2025 - 2027 жылдарға арналған Қоңырөзек ауылдық округінің бюджеті тиісінше 16, 17 және 18-қосымшаларға сәйкес, соның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53 865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21 223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252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32 390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59 893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-6 028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6 028 мың теңге.";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7-тармағы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2025 - 2027 жылдарға арналған Қозыкеткен ауылдық округінің бюджеті тиісінше 19, 20 және 21-қосымшаларға сәйкес, соның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248 774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14 216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160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234 398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250 576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-1 802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1 802 мың теңге.";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-қосымшалары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 жаңа редакцияда жазылсын.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Успен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Бараисов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27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199/42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135/28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Успен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141 508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80 849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80 849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80 849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142 465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27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199/42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135/28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Равнополь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112 318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97 473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97 473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97 473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114 309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-1 991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27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199/42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135/28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Ольгин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224 821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12 954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211 704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211 704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211 704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225 280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мемлекеттік тұрғын үй қорының сақталуын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149 769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149 769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149 769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145 478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27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199/42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135/28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Новопокров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58 715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27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199/42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135/28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Лозов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159 815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27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199/42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135/28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Қоңырөзек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-6 028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27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199/42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135/28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Қозыкеткен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248 774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234 398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234 398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234 398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250 576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40 966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40 966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40 966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40 666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7 159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7 159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7 159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818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36 396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36 396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36 396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30 096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166 055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166 055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166 055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166 055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-1 802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