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a6c66" w14:textId="f7a6c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Успен аудандық мәслихатының 2024 жылғы 27 желтоқсандағы № 135/28 "2025 - 2027 жылдарға арналған Успен ауданының ауылдық округтерінің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Успен аудандық мәслихатының 2025 жылғы 29 тамыздағы № 184/37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Успен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Успен аудандық мәслихатының "2025 - 2027 жылдарға арналған Успен ауданының ауылдық округтерінің бюджеттері туралы" 2024 жылғы 27 желтоқсандағы № 135/28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актілердің мемлекеттік тізілімінде № 205039 болып тіркелген)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2025 - 2027 жылдарға арналған Равнополь ауылдық округінің бюджеті тиісінше 4, 5 және 6-қосымшаларға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- 112 699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- 14 249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- 238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- 98 104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- 114 690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-1 991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- 1 991 мың теңге.";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2025 - 2027 жылдарға арналған Ольгин ауылдық округінің бюджеті тиісінше 7, 8 және 9-қосымшаларға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- 224 396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- 12 529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- 211 704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- 224 855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-459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- 459 мың теңге.";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2025 - 2027 жылдарға арналған Новопокров ауылдық округінің бюджеті тиісінше 10, 11 және 12-қосымшаларға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56 485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- 14 683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- 210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- 41 592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- 61 888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-5 403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5 403 мың теңге.";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2025 - 2027 жылдарға арналған Лозов ауылдық округінің бюджеті тиісінше 13, 14 және 15-қосымшаларға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- 170 107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- 9 991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- 301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- 159 815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- 173 065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-2 958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- 2 958 мың теңге.";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6-тармағы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2025 - 2027 жылдарға арналған Қоңырөзек ауылдық округінің бюджеті тиісінше 16, 17 және 18-қосымшаларға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- 54 171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- 20 982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- 33 189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- 60 199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-6 028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- 6 028 мың теңге.";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2025 - 2027 жылдарға арналған Қозыкеткен ауылдық округінің бюджеті тиісінше 19, 20 және 21-қосымшаларға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- 256 859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- 14 101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- 242 758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- 258 661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-1 802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1 802 мың теңге.";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жаңа редакцияда жазылсын.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Успен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Бараисов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184/37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135/28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Равнополь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184/37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135/28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Ольгин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12 529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211 704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184/37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135/28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Новопокров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56 485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184/37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135/28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Лозов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159 815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184/37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135/28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Қоңырөзек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184/37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135/28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Қозыкеткен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242 758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