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2a84" w14:textId="6352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Чернорецк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40/341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Чернорецк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127 762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101 292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131 153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Чернорецк ауылдық округінің бюджетінде аудандық бюджеттен берілетін 2026 жылға арналған субвенция көлемі 98 542 мың теңгеде ескерілсін.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Чернорецк ауылдық округінің бюджеті туралы (өзгерістермен)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Чернорецк ауылдық округінің бюджеті туралы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Чернорецк ауылдық округінің бюджеті туралы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