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9691" w14:textId="3679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Луганск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Луганск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172 153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153 603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173 237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-1 084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46/375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Луганск ауылдық округінің бюджетінде аудандық бюджеттен берілетін 2026 жылға арналған субвенция көлемі 83 694 мың теңгеде ескерілсін.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Луганск ауылдық округінің бюджеті туралы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46/375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Луганск ауылдық округінің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Луганск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