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c5903" w14:textId="97c59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арналған Кеңес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Павлодар аудандық мәслихатының 2025 жылғы 19 желтоқсандағы № 40/336 шешімі.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01.01.2026 бастап қолданысқа енгізіледі - осы шешімнің 3-тармағымен.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91-бабы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6-бабы </w:t>
      </w:r>
      <w:r>
        <w:rPr>
          <w:rFonts w:ascii="Times New Roman"/>
          <w:b w:val="false"/>
          <w:i w:val="false"/>
          <w:color w:val="000000"/>
          <w:sz w:val="28"/>
        </w:rPr>
        <w:t xml:space="preserve">1-тармағының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сәйкес, Павлодар аудандық мәслихаты ШЕШІМ ҚАБЫЛДАДЫ: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2026-2028 жылдарға арналған Кеңес ауылдық округінің бюджеті тиісінше 1, 2 және 3-қосымшаларына сәйкес, соның ішінде 2026 жылға келесі көлемдерде бекітілсін: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316 603 мың теңге, соның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25 997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320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1 042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289 244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319 523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-2 920 мың теңге;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2 920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Павлодар облысы Павлодар аудандық мәслихатының 12.05.2026 </w:t>
      </w:r>
      <w:r>
        <w:rPr>
          <w:rFonts w:ascii="Times New Roman"/>
          <w:b w:val="false"/>
          <w:i w:val="false"/>
          <w:color w:val="000000"/>
          <w:sz w:val="28"/>
        </w:rPr>
        <w:t xml:space="preserve">№ 46/374 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Кеңес ауылдық округінің бюджетінде аудандық бюджеттен берілетін 2026 жылға арналған субвенция көлемі 120 498 мың теңгеде ескерілсін. </w:t>
      </w:r>
    </w:p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2026 жылғы 1 қаңтардан бастап қолданысқа енгізіледі.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Павлодар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Шұғаев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аудандық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40/336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1–қосымша</w:t>
            </w:r>
          </w:p>
        </w:tc>
      </w:tr>
    </w:tbl>
    <w:bookmarkStart w:name="z22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2026 жылға арналған Кеңес ауылдық округінің бюджеті туралы (өзгерістермен)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Павлодар облысы Павлодар аудандық мәслихатының 12.05.2026 </w:t>
      </w:r>
      <w:r>
        <w:rPr>
          <w:rFonts w:ascii="Times New Roman"/>
          <w:b w:val="false"/>
          <w:i w:val="false"/>
          <w:color w:val="ff0000"/>
          <w:sz w:val="28"/>
        </w:rPr>
        <w:t xml:space="preserve">№ 46/374 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316 603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Мүлiкке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289 244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289 244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289 244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(профицитi)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аудандық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40/336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2–қосымша</w:t>
            </w:r>
          </w:p>
        </w:tc>
      </w:tr>
    </w:tbl>
    <w:bookmarkStart w:name="z2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Кеңес ауылдық округінің бюджеті туралы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152 362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Мүлiкке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127 731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127 731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127 731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(профицитi)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аудандық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40/336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3–қосымша</w:t>
            </w:r>
          </w:p>
        </w:tc>
      </w:tr>
    </w:tbl>
    <w:bookmarkStart w:name="z28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Кеңес ауылдық округінің бюджеті туралы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156 615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Мүлiкке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130 014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130 014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130 014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(профицитi)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