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2d6" w14:textId="012b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Кемеңгер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Кемеңгер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68 332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42 553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-2 392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Кемеңгер ауылдық округінің бюджетінде аудандық бюджеттен берілетін 2026 жылға арналған субвенция көлемі 25 029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Кемеңгер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Кемеңгер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Кемеңгер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