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c68f" w14:textId="65ac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Заря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19 желтоқсандағы № 40/334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3-тармағымен.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2026-2028 жылдарға арналған Заря ауылдық округінің бюджеті тиісінше 1, 2 және 3-қосымшаларына сәйкес, соның ішінде 2026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143 370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24 449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118 578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144 697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-1 327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1 327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аудандық мәслихатының 12.05.2026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46/372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Заря ауылдық округінің бюджетінде аудандық бюджеттен берілетін 2026 жылға арналған субвенция көлемі 81 140 мың теңгеде ескерілсін.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2026 жылға арналған Заря ауылдық округінің бюджеті туралы (өзгерістермен)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аудандық мәслихатының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46/372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Заря ауылдық округінің бюджеті туралы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3–қосымша</w:t>
            </w:r>
          </w:p>
        </w:tc>
      </w:tr>
    </w:tbl>
    <w:bookmarkStart w:name="z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Заря ауылдық округінің бюджеті туралы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