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d81d" w14:textId="0bbd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Чернорецк ауылдық округінің бюджеті туралы" № 27/233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қыркүйектегі № 35/293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Чернорецк ауылдық округінің бюджеті туралы" № 27/233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Чернорецк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311 547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Чернорецк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