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0f43de" w14:textId="d0f43d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Павлодар аудандық мәслихатының 2024 жылғы 25 желтоқсандағы "2025 - 2027 жылдарға арналған Павлодар аудандық бюджеті туралы" № 26/220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Павлодар аудандық мәслихатының 2025 жылғы 22 шілдедегі № 33/282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Павлодар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Павлодар аудандық мәслихатының 2024 жылғы 25 желтоқсандағы "2025 - 2027 жылдарға арналған Павлодар аудандық бюджеті туралы" № 26/220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204779 болып тіркелген) келесі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2025 - 2027 жылдарға арналған Павлодар аудандық бюджеті тиісінше 1, 2 және 3-қосымшаларына сәйкес, соның ішінде 2025 жылға арналған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- 4 890 811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2 033 950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- 24 416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- 1 376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2 831 069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- 5 235 515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-621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- 78 655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- 79 276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-344 083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- 344 083 мың теңге.";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5-тармағы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2025 жылға арналған аудандық бюджетінде ауылдық округтердің және Ольгинка ауылының бюджеттеріне берілетін ағымдағы нысаналы трансферттер келесі көлемдерінде ескерілсін: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2 366 мың теңге – азаматтық қызметшілердің жекелеген санаттарының, мемлекеттік бюджет қаражаты есебінен ұсталатын ұйымдар қызметкерлерінің, қазыналық кәсіпорындар қызметкерлерінің жалақасын көтеруге;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9 891 мың теңге – Ольгинка ауылы әкімі аппаратының жылумен жабдықтау нысанына жөндеу жұмыстарын жүргізуге;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492 911 мың теңге – елді мекендердің автомобиль жолдарын жөндеу жөніндегі іс-шараларды жүргізуге;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49 342 мың теңге – елді мекендерді абаттандыру бойынша іс-шараларды ұйымдастыруға;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14 628 мың теңге – елдi мекендердiң санитариясын қамтамасыз етуге;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179 736 мың теңге – мәдениет және спорт саласындағы шығындарға;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269 998 мың теңге – "Ауыл-Ел бесігі" жобасы шеңберінде ауылдық елді мекендерде әлеуметтік және инженерлік инфрақұрылым бойынша іс-шараларды іске асыруға.";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Павлодар аудандық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Шұғаев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 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шілдедегі № 33/282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26/220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Павлодар аудандық бюджеті туралы</w:t>
      </w:r>
      <w:r>
        <w:br/>
      </w:r>
      <w:r>
        <w:rPr>
          <w:rFonts w:ascii="Times New Roman"/>
          <w:b/>
          <w:i w:val="false"/>
          <w:color w:val="000000"/>
        </w:rPr>
        <w:t>(өзгерістермен)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4 890 811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2 033 950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1 073 044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161 902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911 142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601 362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601 362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320 046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320 046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бюджеттен берілген кредиттер бойынша сыйақылар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түсетін, бюджеттен тыс қорларға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2 831 069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 органдарынан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округтардың бюджеттерінен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2 829 212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2 829 212</w:t>
            </w:r>
          </w:p>
        </w:tc>
      </w:tr>
    </w:tbl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5 235 515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1 286 315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272 405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61 166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61 166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46 131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908 467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экономиканың нақты секторы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869 060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көлігі, автомобиль жолдары, құрылыс, сәулет және қала құрылыс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826 879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81 246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64 401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698 553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463 337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463 337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108 404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мүгедектігі бар адамдарды протездік-ортопедиялық көмек, сурдотехникалық құралдар, тифлотехникалық құралдар, санаторий-курорттық емделу, мiндеттi гигиеналық құралдармен қамтамасыз ету, арнаулы жүрiп-тұру құралдары, жеке көмекшінің және есту бойынша мүгедектігі бар адамдарға қолмен көрсететiн тіл маманының қызметтері 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52 979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 көрсету немесе күш көрсету қаупі салдарынан қиын жағдайларға тап болған тәуекелдер тобындағы адамдарға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642 306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366 459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экономиканың нақты секторы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366 459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350 386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экономиканың нақты секторы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221 204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Елдi-мекендердi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экономиканың нақты секторы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640 733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140 643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ішкі саясат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116 882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116 882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280 866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ішкі саясат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54 942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деңгейде ақпарат, мемлекеттілікті нығайту және азаматтардың әлеуметтік оптимизімін қалыптастыру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225 924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мәдениет, дене шынықтыру және спорт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180 954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87 156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84 795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экономиканың нақты секторы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экономиканың нақты секторы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770 842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98 552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экономиканың нақты секторы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субъектілерін мемлекеттік қолдау шаралары шеңберінде индустриялық инфрақұрылымды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672 290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59 061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59 061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экономиканың нақты секторы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463 249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463 249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941 487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941 487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941 487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108 087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827 505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(профицитi)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-344 083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344 083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27 459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