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eaea" w14:textId="519e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Черноярка ауылдық округінің бюджеті туралы" № 27/234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30 сәуірдегі № 30/266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Черноярка ауылдық округінің бюджеті туралы" № 27/234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Черноярка ауылдық округінің бюджеті тиісінше 1, 2 және 3-қосымшаларына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99 175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-15 997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15 997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30/266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Черноярка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