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40b0" w14:textId="0f84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Заря ауылдық округінің бюджеті туралы" № 27/226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сәуірдегі № 30/258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Заря ауылдық округінің бюджеті туралы" № 27/226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Заря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92 833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1 457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30/258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Заря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