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d095" w14:textId="8ead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2024 жылғы 26 желтоқсандағы "2025 - 2027 жылдарға арналған Заңғар ауылдық округінің бюджеті туралы" № 27/225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2025 жылғы 30 сәуірдегі № 30/257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"2025 - 2027 жылдарға арналған Заңғар ауылдық округінің бюджеті туралы" 2024 жылғы 26 желтоқсандағы № 27/225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Заңғар ауылдық округінің бюджеті тиісінше 1, 2 және 3-қосымшаларына сәйкес, соның ішінде 2025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54 362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7 821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46 541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56 093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1 731 мың теңге.".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30/257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Заңғар ауылдық округінің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