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b2bac" w14:textId="52b2b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аудандық мәслихатының 2024 жылғы 25 желтоқсандағы "2025 - 2027 жылдарға арналған Павлодар аудандық бюджеті туралы" № 26/220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аудандық мәслихатының 2025 жылғы 15 сәуірдегі № 29/252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Павлодар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Павлодар аудандық мәслихатының 2024 жылғы 25 желтоқсандағы "2025 - 2027 жылдарға арналған Павлодар аудандық бюджеті туралы" № 26/220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204779 болып тіркелген)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2025 - 2027 жылдарға арналған Павлодар аудандық бюджеті тиісінше 1, 2 және 3-қосымшаларына сәйкес, соның ішінде 2025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4 807 709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2 033 950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21 919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2 751 840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4 835 153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-621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78 655 мың теңге 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79 276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-26 823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26 823 мың теңге.";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2025 жылға арналған аудандық бюджетінде ауылдық округтердің және Ольгинка ауылының бюджеттеріне берілетін ағымдағы нысаналы трансферттер келесі көлемдерінде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2 366 мың теңге –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жалақасын көтеруге;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9 891 мың теңге – Ольгинка ауылы әкімі аппаратының жылумен жабдықтау нысанына жөндеу жұмыстарын жүргізуге;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484 460 мың теңге – елді мекендердің автомобиль жолдарын жөндеу жөніндегі іс-шараларды жүргізуге;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47 410 мың теңге – елді мекендерді абаттандыру бойынша іс-шараларды ұйымдастыруға;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15 790 мың теңге – елдi мекендердiң санитариясын қамтамасыз етуге;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180 531 мың теңге – мәдениет және спорт саласындағы шығындарға;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269 998 мың теңге – "Ауыл-Ел бесігі" жобасы шеңберінде ауылдық елді мекендерде әлеуметтік және инженерлік инфрақұрылым бойынша іс-шараларды іске асыруға.";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Павлодар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Шұғаев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сәуірдегі № 29/252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26/220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Павлодар аудандық бюджеті туралы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4 807 709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2 033 950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1 073 044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911 142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601 362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601 362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кредиттер бойынша сыйақылар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2 751 840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2 749 983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2 749 983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4 835 153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1 273 269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көлігі, автомобиль жолдары, құрылыс, сәулет және қала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жеке көмекшінің және есту бойынша мүгедектігі бар адамдарға қолмен көрсететiн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ақпарат, мемлекеттілікті нығайту және азаматтардың әлеуметтік оптимизімін қалыптастыру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субъектілерін мемлекеттік қолдау шаралары шеңберінде индустриялық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(профицитi)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27 459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