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03c6" w14:textId="4160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Баскөл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12/35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Баскөл ауылдық округінің бюджетінде аудандық бюджеттен берілетін 2026 жылға арналған субвенция көлемі 37194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