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7790" w14:textId="a227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Малайсары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4/35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Малайсары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241328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Малайсары ауылдық округінің бюджетінде аудандық бюджеттен берілетін 2026 жылға арналған субвенция көлемі 40497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