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7b43e" w14:textId="927b4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Май аудандық мәслихатының 2024 жылғы 30 желтоқсандағы № 2/24 "2025 - 2027 жылдарға арналған Май ауданының Кеңтүбек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Май аудандық мәслихатының 2025 жылғы 20 қарашадағы № 1/32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Май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Май аудандық мәслихатының 2024 жылғы 30 желтоқсандағы № 2/24 "2025 - 2027 жылдарға арналған Май ауданының Кеңтүбек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2025 - 2027 жылдарға арналған Кеңтүбек ауылдық округінің бюджеті тиісінше 1, 2 және 3-қосымшаларға сәйкес, соның ішінде 2025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66 143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4 675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61 379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66 548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405 мың теңге";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Май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Хызыр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1/32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Кеңтүбек ауылдық округінің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түсімдерi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 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