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09a3" w14:textId="a0a0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2024 жылғы 24 желтоқсандағы "2025 - 2027 жылдарға арналған Аққулы аудандық бюджеті туралы" № 121/28 шешіміне өзгерістер енгізу туралы</w:t>
      </w:r>
    </w:p>
    <w:p>
      <w:pPr>
        <w:spacing w:after="0"/>
        <w:ind w:left="0"/>
        <w:jc w:val="both"/>
      </w:pPr>
      <w:r>
        <w:rPr>
          <w:rFonts w:ascii="Times New Roman"/>
          <w:b w:val="false"/>
          <w:i w:val="false"/>
          <w:color w:val="000000"/>
          <w:sz w:val="28"/>
        </w:rPr>
        <w:t>Павлодар облысы Аққулы аудандық мәслихатының 2025 жылғы 15 желтоқсандағы № 167/39 шешімі</w:t>
      </w:r>
    </w:p>
    <w:p>
      <w:pPr>
        <w:spacing w:after="0"/>
        <w:ind w:left="0"/>
        <w:jc w:val="both"/>
      </w:pPr>
      <w:bookmarkStart w:name="z1" w:id="0"/>
      <w:r>
        <w:rPr>
          <w:rFonts w:ascii="Times New Roman"/>
          <w:b w:val="false"/>
          <w:i w:val="false"/>
          <w:color w:val="000000"/>
          <w:sz w:val="28"/>
        </w:rPr>
        <w:t>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2024 жылғы 24 желтоқсандағы "2025 - 2027 жылдарға арналған Аққулы аудандық бюджеті туралы" № 121/28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тізіліміндегі актінің тіркеу нөмірі № 204614)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2025 - 2027 жылдарға арналған Аққулы аудандық бюджеті тиісінше 1, 2, 3-қосымшаларына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4630693 мың теңге, соның ішінде:</w:t>
      </w:r>
    </w:p>
    <w:p>
      <w:pPr>
        <w:spacing w:after="0"/>
        <w:ind w:left="0"/>
        <w:jc w:val="both"/>
      </w:pPr>
      <w:r>
        <w:rPr>
          <w:rFonts w:ascii="Times New Roman"/>
          <w:b w:val="false"/>
          <w:i w:val="false"/>
          <w:color w:val="000000"/>
          <w:sz w:val="28"/>
        </w:rPr>
        <w:t>
      салықтық түсімдер – 1308896 мың теңге;</w:t>
      </w:r>
    </w:p>
    <w:p>
      <w:pPr>
        <w:spacing w:after="0"/>
        <w:ind w:left="0"/>
        <w:jc w:val="both"/>
      </w:pPr>
      <w:r>
        <w:rPr>
          <w:rFonts w:ascii="Times New Roman"/>
          <w:b w:val="false"/>
          <w:i w:val="false"/>
          <w:color w:val="000000"/>
          <w:sz w:val="28"/>
        </w:rPr>
        <w:t>
      салықтық емес түсімдер – 10931 мың теңге;</w:t>
      </w:r>
    </w:p>
    <w:p>
      <w:pPr>
        <w:spacing w:after="0"/>
        <w:ind w:left="0"/>
        <w:jc w:val="both"/>
      </w:pPr>
      <w:r>
        <w:rPr>
          <w:rFonts w:ascii="Times New Roman"/>
          <w:b w:val="false"/>
          <w:i w:val="false"/>
          <w:color w:val="000000"/>
          <w:sz w:val="28"/>
        </w:rPr>
        <w:t>
      трансферттер түсімі – 3310866 мың теңге;</w:t>
      </w:r>
    </w:p>
    <w:p>
      <w:pPr>
        <w:spacing w:after="0"/>
        <w:ind w:left="0"/>
        <w:jc w:val="both"/>
      </w:pPr>
      <w:r>
        <w:rPr>
          <w:rFonts w:ascii="Times New Roman"/>
          <w:b w:val="false"/>
          <w:i w:val="false"/>
          <w:color w:val="000000"/>
          <w:sz w:val="28"/>
        </w:rPr>
        <w:t>
      2) шығындар – 4763139 мың теңге;</w:t>
      </w:r>
    </w:p>
    <w:p>
      <w:pPr>
        <w:spacing w:after="0"/>
        <w:ind w:left="0"/>
        <w:jc w:val="both"/>
      </w:pPr>
      <w:r>
        <w:rPr>
          <w:rFonts w:ascii="Times New Roman"/>
          <w:b w:val="false"/>
          <w:i w:val="false"/>
          <w:color w:val="000000"/>
          <w:sz w:val="28"/>
        </w:rPr>
        <w:t>
      3) таза бюджеттік кредиттеу – -5188 мың теңге, соның ішінде:</w:t>
      </w:r>
    </w:p>
    <w:p>
      <w:pPr>
        <w:spacing w:after="0"/>
        <w:ind w:left="0"/>
        <w:jc w:val="both"/>
      </w:pPr>
      <w:r>
        <w:rPr>
          <w:rFonts w:ascii="Times New Roman"/>
          <w:b w:val="false"/>
          <w:i w:val="false"/>
          <w:color w:val="000000"/>
          <w:sz w:val="28"/>
        </w:rPr>
        <w:t>
      бюджеттік кредиттер – 49100 мың теңге;</w:t>
      </w:r>
    </w:p>
    <w:p>
      <w:pPr>
        <w:spacing w:after="0"/>
        <w:ind w:left="0"/>
        <w:jc w:val="both"/>
      </w:pPr>
      <w:r>
        <w:rPr>
          <w:rFonts w:ascii="Times New Roman"/>
          <w:b w:val="false"/>
          <w:i w:val="false"/>
          <w:color w:val="000000"/>
          <w:sz w:val="28"/>
        </w:rPr>
        <w:t>
      бюджеттік кредиттерді өтеу – 54288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-127258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127258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"7. 2025 жылға арналған аудандық бюджеттінде ауылдық округтердің бюджеттеріне берілетін ағымдағы нысаналы трансферттер келесі көлемдерінде ескерілсін:</w:t>
      </w:r>
    </w:p>
    <w:p>
      <w:pPr>
        <w:spacing w:after="0"/>
        <w:ind w:left="0"/>
        <w:jc w:val="both"/>
      </w:pPr>
      <w:r>
        <w:rPr>
          <w:rFonts w:ascii="Times New Roman"/>
          <w:b w:val="false"/>
          <w:i w:val="false"/>
          <w:color w:val="000000"/>
          <w:sz w:val="28"/>
        </w:rPr>
        <w:t>
      894 мың теңге – мемлекеттік қызметшілердің жекелеген санаттарының, мемлекеттік бюджет қаражаты есебінен ұсталатын ұйымдар қызметкерлерінің жалақысын арттыруға;</w:t>
      </w:r>
    </w:p>
    <w:p>
      <w:pPr>
        <w:spacing w:after="0"/>
        <w:ind w:left="0"/>
        <w:jc w:val="both"/>
      </w:pPr>
      <w:r>
        <w:rPr>
          <w:rFonts w:ascii="Times New Roman"/>
          <w:b w:val="false"/>
          <w:i w:val="false"/>
          <w:color w:val="000000"/>
          <w:sz w:val="28"/>
        </w:rPr>
        <w:t>
      22622 мың теңге – ауылдық округтердің мемлекеттік әкімшілік қызметшілерінің қызметін бағалау нәтижелері бойынша сыйлықақы беру үшін жылына екі лауазымдық айлық есеп бойынша төлеуге;</w:t>
      </w:r>
    </w:p>
    <w:p>
      <w:pPr>
        <w:spacing w:after="0"/>
        <w:ind w:left="0"/>
        <w:jc w:val="both"/>
      </w:pPr>
      <w:r>
        <w:rPr>
          <w:rFonts w:ascii="Times New Roman"/>
          <w:b w:val="false"/>
          <w:i w:val="false"/>
          <w:color w:val="000000"/>
          <w:sz w:val="28"/>
        </w:rPr>
        <w:t>
      2950 мың теңге – техникалық қызметкерлерге еңбекақы төлеу үшін;</w:t>
      </w:r>
    </w:p>
    <w:p>
      <w:pPr>
        <w:spacing w:after="0"/>
        <w:ind w:left="0"/>
        <w:jc w:val="both"/>
      </w:pPr>
      <w:r>
        <w:rPr>
          <w:rFonts w:ascii="Times New Roman"/>
          <w:b w:val="false"/>
          <w:i w:val="false"/>
          <w:color w:val="000000"/>
          <w:sz w:val="28"/>
        </w:rPr>
        <w:t>
      11863 мың теңге – ауылдық округтерде көше жарығын жаңғыртуға, оның ішінде Қазы ауылында 2770 мың теңге, Ямышев ауылында 3870 мың теңге, Жамбыл ауылында 1870 мың теңге, Жаңатан ауылында 1773 мың теңге және Әйтей ауылында 1580 мың теңге;</w:t>
      </w:r>
    </w:p>
    <w:p>
      <w:pPr>
        <w:spacing w:after="0"/>
        <w:ind w:left="0"/>
        <w:jc w:val="both"/>
      </w:pPr>
      <w:r>
        <w:rPr>
          <w:rFonts w:ascii="Times New Roman"/>
          <w:b w:val="false"/>
          <w:i w:val="false"/>
          <w:color w:val="000000"/>
          <w:sz w:val="28"/>
        </w:rPr>
        <w:t>
      12712 мың теңге – ауылдық округтердегі балалар алаңдарын ағымдағы жөндеуге;</w:t>
      </w:r>
    </w:p>
    <w:p>
      <w:pPr>
        <w:spacing w:after="0"/>
        <w:ind w:left="0"/>
        <w:jc w:val="both"/>
      </w:pPr>
      <w:r>
        <w:rPr>
          <w:rFonts w:ascii="Times New Roman"/>
          <w:b w:val="false"/>
          <w:i w:val="false"/>
          <w:color w:val="000000"/>
          <w:sz w:val="28"/>
        </w:rPr>
        <w:t>
      11284 мың теңге – Қазы ауылында обелискіні жайластыруға;</w:t>
      </w:r>
    </w:p>
    <w:p>
      <w:pPr>
        <w:spacing w:after="0"/>
        <w:ind w:left="0"/>
        <w:jc w:val="both"/>
      </w:pPr>
      <w:r>
        <w:rPr>
          <w:rFonts w:ascii="Times New Roman"/>
          <w:b w:val="false"/>
          <w:i w:val="false"/>
          <w:color w:val="000000"/>
          <w:sz w:val="28"/>
        </w:rPr>
        <w:t>
      4204 мың теңге – жолдарды орташа жөндеу үшін ЖСҚ және мемлекеттік сараптама әзірлеуге, оның ішінде Аққулы ауылына 404 мың теңге, Тлектес ауылына 1000 мың теңге, Қызыл-қоғам ауылына 1500 мың теңге, Шабар ауылына 700 мың теңге, Майқарағай ауылына 600 мың теңге;</w:t>
      </w:r>
    </w:p>
    <w:p>
      <w:pPr>
        <w:spacing w:after="0"/>
        <w:ind w:left="0"/>
        <w:jc w:val="both"/>
      </w:pPr>
      <w:r>
        <w:rPr>
          <w:rFonts w:ascii="Times New Roman"/>
          <w:b w:val="false"/>
          <w:i w:val="false"/>
          <w:color w:val="000000"/>
          <w:sz w:val="28"/>
        </w:rPr>
        <w:t>
      515 мың теңге – Майқарағай ауылына кіреберісті орташа жөндеу үшін ведомстволық сараптамасына;</w:t>
      </w:r>
    </w:p>
    <w:p>
      <w:pPr>
        <w:spacing w:after="0"/>
        <w:ind w:left="0"/>
        <w:jc w:val="both"/>
      </w:pPr>
      <w:r>
        <w:rPr>
          <w:rFonts w:ascii="Times New Roman"/>
          <w:b w:val="false"/>
          <w:i w:val="false"/>
          <w:color w:val="000000"/>
          <w:sz w:val="28"/>
        </w:rPr>
        <w:t>
      77752 мың теңге – "Айтей ауылына кіреберіс" 0-0,3 шқ 15734 мың теңге, "Жаңатан ауылына кіреберіс" 0-0,35 шқ 20290 мың теңге, "Жамбыл ауылына кіреберіс" 0-0,43 шқ 18016 мың теңге және "Аққулы ауылы, С.Қалиева, Қадырбаев, Шарапиденов көшелерінің ауылішілік жолдарын орташа жөндеу" 23712 мың теңге;</w:t>
      </w:r>
    </w:p>
    <w:p>
      <w:pPr>
        <w:spacing w:after="0"/>
        <w:ind w:left="0"/>
        <w:jc w:val="both"/>
      </w:pPr>
      <w:r>
        <w:rPr>
          <w:rFonts w:ascii="Times New Roman"/>
          <w:b w:val="false"/>
          <w:i w:val="false"/>
          <w:color w:val="000000"/>
          <w:sz w:val="28"/>
        </w:rPr>
        <w:t>
      211237 мың теңге жалпы ұзындығы 4,160 шқ Шарбақты ауылының Ш.Айманов, Молдажанов, Бейбітшілік және Достық көшелерінің кентшілік жолдарын орташа жөндеуге;</w:t>
      </w:r>
    </w:p>
    <w:p>
      <w:pPr>
        <w:spacing w:after="0"/>
        <w:ind w:left="0"/>
        <w:jc w:val="both"/>
      </w:pPr>
      <w:r>
        <w:rPr>
          <w:rFonts w:ascii="Times New Roman"/>
          <w:b w:val="false"/>
          <w:i w:val="false"/>
          <w:color w:val="000000"/>
          <w:sz w:val="28"/>
        </w:rPr>
        <w:t>
      1776 мың теңге – жалақы төлеуге, оның ішінде Қызылағаш ауылдық округі 572 мың теңге, Баймолдин ауылдық округі 507 мың теңге, Қарақала ауылдық округі 147 мың теңге, Майқарағай ауылдық округі 150 мың теңге, Шақа ауылдық округі 140 мың теңге, Шарбақты ауылдық округі 130 мың теңге, Ямышев ауылдық округі 130 мың теңге;</w:t>
      </w:r>
    </w:p>
    <w:p>
      <w:pPr>
        <w:spacing w:after="0"/>
        <w:ind w:left="0"/>
        <w:jc w:val="both"/>
      </w:pPr>
      <w:r>
        <w:rPr>
          <w:rFonts w:ascii="Times New Roman"/>
          <w:b w:val="false"/>
          <w:i w:val="false"/>
          <w:color w:val="000000"/>
          <w:sz w:val="28"/>
        </w:rPr>
        <w:t>
      2138 мың теңге – іссапар шығындарын төлеуге, оның ішінде Қызылағаш ауылдық округі 385 мың теңге, Баймолдин ауылдық округі 283 мың теңге, Майқарағай ауылдық округі 786 мың теңге, Ямышев ауылдық округі 283 мың теңге, Жамбыл ауылдық округі 401 мың теңге;</w:t>
      </w:r>
    </w:p>
    <w:p>
      <w:pPr>
        <w:spacing w:after="0"/>
        <w:ind w:left="0"/>
        <w:jc w:val="both"/>
      </w:pPr>
      <w:r>
        <w:rPr>
          <w:rFonts w:ascii="Times New Roman"/>
          <w:b w:val="false"/>
          <w:i w:val="false"/>
          <w:color w:val="000000"/>
          <w:sz w:val="28"/>
        </w:rPr>
        <w:t>
      1399 мың теңге – Қызылағаш ауылдық округіндегі автокөліктерді ағымдағы жөндеуге 500 мың теңге және Майқарағай ауылдық округі 899 мың теңге;</w:t>
      </w:r>
    </w:p>
    <w:p>
      <w:pPr>
        <w:spacing w:after="0"/>
        <w:ind w:left="0"/>
        <w:jc w:val="both"/>
      </w:pPr>
      <w:r>
        <w:rPr>
          <w:rFonts w:ascii="Times New Roman"/>
          <w:b w:val="false"/>
          <w:i w:val="false"/>
          <w:color w:val="000000"/>
          <w:sz w:val="28"/>
        </w:rPr>
        <w:t>
      135 мың теңге – Аққулы ауылдық округі ғимаратының коммуналдық қызметтеріне ақы төлеуге;</w:t>
      </w:r>
    </w:p>
    <w:p>
      <w:pPr>
        <w:spacing w:after="0"/>
        <w:ind w:left="0"/>
        <w:jc w:val="both"/>
      </w:pPr>
      <w:r>
        <w:rPr>
          <w:rFonts w:ascii="Times New Roman"/>
          <w:b w:val="false"/>
          <w:i w:val="false"/>
          <w:color w:val="000000"/>
          <w:sz w:val="28"/>
        </w:rPr>
        <w:t>
      700 мың теңге – Аққулы ауылдық округіне ноутбук сатып алуға;</w:t>
      </w:r>
    </w:p>
    <w:p>
      <w:pPr>
        <w:spacing w:after="0"/>
        <w:ind w:left="0"/>
        <w:jc w:val="both"/>
      </w:pPr>
      <w:r>
        <w:rPr>
          <w:rFonts w:ascii="Times New Roman"/>
          <w:b w:val="false"/>
          <w:i w:val="false"/>
          <w:color w:val="000000"/>
          <w:sz w:val="28"/>
        </w:rPr>
        <w:t>
      200 мың теңге – Қарақала ауылдық округінің Шабар ауылының көше жарығын жаңғырту үшін жер учаскесін ресімдеуге;</w:t>
      </w:r>
    </w:p>
    <w:p>
      <w:pPr>
        <w:spacing w:after="0"/>
        <w:ind w:left="0"/>
        <w:jc w:val="both"/>
      </w:pPr>
      <w:r>
        <w:rPr>
          <w:rFonts w:ascii="Times New Roman"/>
          <w:b w:val="false"/>
          <w:i w:val="false"/>
          <w:color w:val="000000"/>
          <w:sz w:val="28"/>
        </w:rPr>
        <w:t>
      270 мың теңге – ЖЖМ сатып алуға Қарақала ауылдық округі 120 мың теңге және Майқарағай ауылдық округі 150 мың теңге;</w:t>
      </w:r>
    </w:p>
    <w:p>
      <w:pPr>
        <w:spacing w:after="0"/>
        <w:ind w:left="0"/>
        <w:jc w:val="both"/>
      </w:pPr>
      <w:r>
        <w:rPr>
          <w:rFonts w:ascii="Times New Roman"/>
          <w:b w:val="false"/>
          <w:i w:val="false"/>
          <w:color w:val="000000"/>
          <w:sz w:val="28"/>
        </w:rPr>
        <w:t>
      8188 мың теңге – бейнекамераларды орнату және жөндеу үшін, оның ішінде Қызылағаш ауылдық округі 276 мың теңге, Майқарағай ауылдық округі 1450 мың теңге, Малыбай ауылдық округі 3776 мың теңге, Ямышев ауылдық округі 686 мың теңге; Баймолдин ауылдық округі 1000 мың теңге және Шақа ауылдық округі 1000 мың теңге;</w:t>
      </w:r>
    </w:p>
    <w:p>
      <w:pPr>
        <w:spacing w:after="0"/>
        <w:ind w:left="0"/>
        <w:jc w:val="both"/>
      </w:pPr>
      <w:r>
        <w:rPr>
          <w:rFonts w:ascii="Times New Roman"/>
          <w:b w:val="false"/>
          <w:i w:val="false"/>
          <w:color w:val="000000"/>
          <w:sz w:val="28"/>
        </w:rPr>
        <w:t>
      2938 мың теңге – Шарбақты ауылындағы жолдардың сапасына сараптама жүргізу үшін;</w:t>
      </w:r>
    </w:p>
    <w:p>
      <w:pPr>
        <w:spacing w:after="0"/>
        <w:ind w:left="0"/>
        <w:jc w:val="both"/>
      </w:pPr>
      <w:r>
        <w:rPr>
          <w:rFonts w:ascii="Times New Roman"/>
          <w:b w:val="false"/>
          <w:i w:val="false"/>
          <w:color w:val="000000"/>
          <w:sz w:val="28"/>
        </w:rPr>
        <w:t>
      1774 мың теңге – Жамбыл ауылдық округі жолдарының сапасын сараптауға;</w:t>
      </w:r>
    </w:p>
    <w:p>
      <w:pPr>
        <w:spacing w:after="0"/>
        <w:ind w:left="0"/>
        <w:jc w:val="both"/>
      </w:pPr>
      <w:r>
        <w:rPr>
          <w:rFonts w:ascii="Times New Roman"/>
          <w:b w:val="false"/>
          <w:i w:val="false"/>
          <w:color w:val="000000"/>
          <w:sz w:val="28"/>
        </w:rPr>
        <w:t>
      385 мың теңге – Қызылқоғам ауылының халық санағына және тақтайшалар дайындауға;</w:t>
      </w:r>
    </w:p>
    <w:p>
      <w:pPr>
        <w:spacing w:after="0"/>
        <w:ind w:left="0"/>
        <w:jc w:val="both"/>
      </w:pPr>
      <w:r>
        <w:rPr>
          <w:rFonts w:ascii="Times New Roman"/>
          <w:b w:val="false"/>
          <w:i w:val="false"/>
          <w:color w:val="000000"/>
          <w:sz w:val="28"/>
        </w:rPr>
        <w:t>
      387 мың теңге – Аққулы ауылдық округінің уақытша қызметкерінің еңбегіне ақы төлеуге;</w:t>
      </w:r>
    </w:p>
    <w:p>
      <w:pPr>
        <w:spacing w:after="0"/>
        <w:ind w:left="0"/>
        <w:jc w:val="both"/>
      </w:pPr>
      <w:r>
        <w:rPr>
          <w:rFonts w:ascii="Times New Roman"/>
          <w:b w:val="false"/>
          <w:i w:val="false"/>
          <w:color w:val="000000"/>
          <w:sz w:val="28"/>
        </w:rPr>
        <w:t>
      1878 мың теңге – Ямышев ауылдық округінің көше жарығын ағымдағы жөндеуге;</w:t>
      </w:r>
    </w:p>
    <w:p>
      <w:pPr>
        <w:spacing w:after="0"/>
        <w:ind w:left="0"/>
        <w:jc w:val="both"/>
      </w:pPr>
      <w:r>
        <w:rPr>
          <w:rFonts w:ascii="Times New Roman"/>
          <w:b w:val="false"/>
          <w:i w:val="false"/>
          <w:color w:val="000000"/>
          <w:sz w:val="28"/>
        </w:rPr>
        <w:t>
      650 мың теңге – Қазы ауылындағы саябақты жарықтандыруға;</w:t>
      </w:r>
    </w:p>
    <w:p>
      <w:pPr>
        <w:spacing w:after="0"/>
        <w:ind w:left="0"/>
        <w:jc w:val="both"/>
      </w:pPr>
      <w:r>
        <w:rPr>
          <w:rFonts w:ascii="Times New Roman"/>
          <w:b w:val="false"/>
          <w:i w:val="false"/>
          <w:color w:val="000000"/>
          <w:sz w:val="28"/>
        </w:rPr>
        <w:t>
      5543 мың теңге – көше жарығын тұтынуғаЖамбыл ауылдық округі 3043 мың теңге, Аққулы ауылдық округі 2000 мың теңге және Қарақала ауылдық округі 500 мың теңге;</w:t>
      </w:r>
    </w:p>
    <w:p>
      <w:pPr>
        <w:spacing w:after="0"/>
        <w:ind w:left="0"/>
        <w:jc w:val="both"/>
      </w:pPr>
      <w:r>
        <w:rPr>
          <w:rFonts w:ascii="Times New Roman"/>
          <w:b w:val="false"/>
          <w:i w:val="false"/>
          <w:color w:val="000000"/>
          <w:sz w:val="28"/>
        </w:rPr>
        <w:t>
      1200 мың теңге – Баймолдин ауылдық округінің жолдарын қысқы күтіп ұстауға;</w:t>
      </w:r>
    </w:p>
    <w:p>
      <w:pPr>
        <w:spacing w:after="0"/>
        <w:ind w:left="0"/>
        <w:jc w:val="both"/>
      </w:pPr>
      <w:r>
        <w:rPr>
          <w:rFonts w:ascii="Times New Roman"/>
          <w:b w:val="false"/>
          <w:i w:val="false"/>
          <w:color w:val="000000"/>
          <w:sz w:val="28"/>
        </w:rPr>
        <w:t>
      1868 мың теңге – Ямышев ауылын шұңқырлы жөндеуге.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15 желтоқсандағы</w:t>
            </w:r>
            <w:r>
              <w:br/>
            </w:r>
            <w:r>
              <w:rPr>
                <w:rFonts w:ascii="Times New Roman"/>
                <w:b w:val="false"/>
                <w:i w:val="false"/>
                <w:color w:val="000000"/>
                <w:sz w:val="20"/>
              </w:rPr>
              <w:t>№ 167/39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