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18e66" w14:textId="f518e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ауданында оңайлатылған декларация негізінде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Павлодар облысы Аққулы аудандық мәслихатының 2025 жылғы 27 қарашадағы № 163/38 шешімі</w:t>
      </w:r>
    </w:p>
    <w:p>
      <w:pPr>
        <w:spacing w:after="0"/>
        <w:ind w:left="0"/>
        <w:jc w:val="both"/>
      </w:pPr>
      <w:r>
        <w:rPr>
          <w:rFonts w:ascii="Times New Roman"/>
          <w:b w:val="false"/>
          <w:i w:val="false"/>
          <w:color w:val="ff0000"/>
          <w:sz w:val="28"/>
        </w:rPr>
        <w:t>
      Ескерту. 01.01.2026 бастап қолданысқа енгізіледі - осы шешімнің 2-тармағымен.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Салық кодексінің </w:t>
      </w:r>
      <w:r>
        <w:rPr>
          <w:rFonts w:ascii="Times New Roman"/>
          <w:b w:val="false"/>
          <w:i w:val="false"/>
          <w:color w:val="000000"/>
          <w:sz w:val="28"/>
        </w:rPr>
        <w:t>726-бабына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сәйкес, Аққулы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Аққулы ауданында төлем көзінен ұсталатын салықтарды қоспағанда, оңайлатылған декларация негізінде салық төлеуші салық салу объектісіне дербес жүргізу жолымен арнаулы салық режимін қолдану кезінде корпоративтік немесе жеке табыс салығы мөлшерлемесінің мөлшері салық кезеңінде 4% - дан (төрт пайыздан) 3% - ға (үш пайызға) төмендетілсін.</w:t>
      </w:r>
    </w:p>
    <w:bookmarkEnd w:id="1"/>
    <w:bookmarkStart w:name="z3" w:id="2"/>
    <w:p>
      <w:pPr>
        <w:spacing w:after="0"/>
        <w:ind w:left="0"/>
        <w:jc w:val="both"/>
      </w:pPr>
      <w:r>
        <w:rPr>
          <w:rFonts w:ascii="Times New Roman"/>
          <w:b w:val="false"/>
          <w:i w:val="false"/>
          <w:color w:val="000000"/>
          <w:sz w:val="28"/>
        </w:rPr>
        <w:t>
      2. Осы шешім 2026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Аққулы аудандық мәслихатының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