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cec85" w14:textId="b4cec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Аққулы аудандық мәслихатының 2024 жылғы 24 желтоқсандағы "2025 - 2027 жылдарға арналған Аққулы аудандық бюджеті туралы" № 121/28 шешіміне өзгерістер енгізу туралы</w:t>
      </w:r>
    </w:p>
    <w:p>
      <w:pPr>
        <w:spacing w:after="0"/>
        <w:ind w:left="0"/>
        <w:jc w:val="both"/>
      </w:pPr>
      <w:r>
        <w:rPr>
          <w:rFonts w:ascii="Times New Roman"/>
          <w:b w:val="false"/>
          <w:i w:val="false"/>
          <w:color w:val="000000"/>
          <w:sz w:val="28"/>
        </w:rPr>
        <w:t>Павлодар облысы Аққулы аудандық мәслихатының 2025 жылғы 11 тамыздағы № 151/34 шешімі</w:t>
      </w:r>
    </w:p>
    <w:p>
      <w:pPr>
        <w:spacing w:after="0"/>
        <w:ind w:left="0"/>
        <w:jc w:val="both"/>
      </w:pPr>
      <w:bookmarkStart w:name="z1" w:id="0"/>
      <w:r>
        <w:rPr>
          <w:rFonts w:ascii="Times New Roman"/>
          <w:b w:val="false"/>
          <w:i w:val="false"/>
          <w:color w:val="000000"/>
          <w:sz w:val="28"/>
        </w:rPr>
        <w:t>
      Аққулы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Аққулы аудандық мәслихатының 2024 жылғы 24 желтоқсандағы "2025 - 2027 жылдарға арналған Аққулы аудандық бюджеті туралы" № 121/28 </w:t>
      </w:r>
      <w:r>
        <w:rPr>
          <w:rFonts w:ascii="Times New Roman"/>
          <w:b w:val="false"/>
          <w:i w:val="false"/>
          <w:color w:val="000000"/>
          <w:sz w:val="28"/>
        </w:rPr>
        <w:t>шешіміне</w:t>
      </w:r>
      <w:r>
        <w:rPr>
          <w:rFonts w:ascii="Times New Roman"/>
          <w:b w:val="false"/>
          <w:i w:val="false"/>
          <w:color w:val="000000"/>
          <w:sz w:val="28"/>
        </w:rPr>
        <w:t xml:space="preserve"> (Қазақстан Республикасы нормативтік құқықтық актілерінің мемлекеттік тізіліміндегі актінің тіркеу нөмірі № 204614)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1)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 </w:t>
      </w:r>
    </w:p>
    <w:bookmarkEnd w:id="2"/>
    <w:p>
      <w:pPr>
        <w:spacing w:after="0"/>
        <w:ind w:left="0"/>
        <w:jc w:val="both"/>
      </w:pPr>
      <w:r>
        <w:rPr>
          <w:rFonts w:ascii="Times New Roman"/>
          <w:b w:val="false"/>
          <w:i w:val="false"/>
          <w:color w:val="000000"/>
          <w:sz w:val="28"/>
        </w:rPr>
        <w:t>
      "1. 2025 - 2027 жылдарға арналған Аққулы аудандық бюджеті тиісінше 1, 2, 3-қосымшаларына сәйкес, соның ішінде 2025 жылға арналған келесі көлемдерде бекітілсін:</w:t>
      </w:r>
    </w:p>
    <w:p>
      <w:pPr>
        <w:spacing w:after="0"/>
        <w:ind w:left="0"/>
        <w:jc w:val="both"/>
      </w:pPr>
      <w:r>
        <w:rPr>
          <w:rFonts w:ascii="Times New Roman"/>
          <w:b w:val="false"/>
          <w:i w:val="false"/>
          <w:color w:val="000000"/>
          <w:sz w:val="28"/>
        </w:rPr>
        <w:t>
      1) кірістер – 4557377 мың теңге, соның ішінде:</w:t>
      </w:r>
    </w:p>
    <w:p>
      <w:pPr>
        <w:spacing w:after="0"/>
        <w:ind w:left="0"/>
        <w:jc w:val="both"/>
      </w:pPr>
      <w:r>
        <w:rPr>
          <w:rFonts w:ascii="Times New Roman"/>
          <w:b w:val="false"/>
          <w:i w:val="false"/>
          <w:color w:val="000000"/>
          <w:sz w:val="28"/>
        </w:rPr>
        <w:t>
      салықтық түсімдер – 1257430 мың теңге;</w:t>
      </w:r>
    </w:p>
    <w:p>
      <w:pPr>
        <w:spacing w:after="0"/>
        <w:ind w:left="0"/>
        <w:jc w:val="both"/>
      </w:pPr>
      <w:r>
        <w:rPr>
          <w:rFonts w:ascii="Times New Roman"/>
          <w:b w:val="false"/>
          <w:i w:val="false"/>
          <w:color w:val="000000"/>
          <w:sz w:val="28"/>
        </w:rPr>
        <w:t>
      салықтық емес түсімдер – 8616 мың теңге;</w:t>
      </w:r>
    </w:p>
    <w:p>
      <w:pPr>
        <w:spacing w:after="0"/>
        <w:ind w:left="0"/>
        <w:jc w:val="both"/>
      </w:pPr>
      <w:r>
        <w:rPr>
          <w:rFonts w:ascii="Times New Roman"/>
          <w:b w:val="false"/>
          <w:i w:val="false"/>
          <w:color w:val="000000"/>
          <w:sz w:val="28"/>
        </w:rPr>
        <w:t>
      негізгі капиталды сатудан түсетін түсімдер – 353 мың теңге;</w:t>
      </w:r>
    </w:p>
    <w:p>
      <w:pPr>
        <w:spacing w:after="0"/>
        <w:ind w:left="0"/>
        <w:jc w:val="both"/>
      </w:pPr>
      <w:r>
        <w:rPr>
          <w:rFonts w:ascii="Times New Roman"/>
          <w:b w:val="false"/>
          <w:i w:val="false"/>
          <w:color w:val="000000"/>
          <w:sz w:val="28"/>
        </w:rPr>
        <w:t>
      трансферттер түсімі – 3290978 мың теңге;</w:t>
      </w:r>
    </w:p>
    <w:p>
      <w:pPr>
        <w:spacing w:after="0"/>
        <w:ind w:left="0"/>
        <w:jc w:val="both"/>
      </w:pPr>
      <w:r>
        <w:rPr>
          <w:rFonts w:ascii="Times New Roman"/>
          <w:b w:val="false"/>
          <w:i w:val="false"/>
          <w:color w:val="000000"/>
          <w:sz w:val="28"/>
        </w:rPr>
        <w:t>
      2) шығындар – 4689823 мың теңге;</w:t>
      </w:r>
    </w:p>
    <w:p>
      <w:pPr>
        <w:spacing w:after="0"/>
        <w:ind w:left="0"/>
        <w:jc w:val="both"/>
      </w:pPr>
      <w:r>
        <w:rPr>
          <w:rFonts w:ascii="Times New Roman"/>
          <w:b w:val="false"/>
          <w:i w:val="false"/>
          <w:color w:val="000000"/>
          <w:sz w:val="28"/>
        </w:rPr>
        <w:t>
      3) таза бюджеттік кредиттеу – 8789 мың теңге, соның ішінде:</w:t>
      </w:r>
    </w:p>
    <w:p>
      <w:pPr>
        <w:spacing w:after="0"/>
        <w:ind w:left="0"/>
        <w:jc w:val="both"/>
      </w:pPr>
      <w:r>
        <w:rPr>
          <w:rFonts w:ascii="Times New Roman"/>
          <w:b w:val="false"/>
          <w:i w:val="false"/>
          <w:color w:val="000000"/>
          <w:sz w:val="28"/>
        </w:rPr>
        <w:t>
      бюджеттік кредиттер – 63077 мың теңге;</w:t>
      </w:r>
    </w:p>
    <w:p>
      <w:pPr>
        <w:spacing w:after="0"/>
        <w:ind w:left="0"/>
        <w:jc w:val="both"/>
      </w:pPr>
      <w:r>
        <w:rPr>
          <w:rFonts w:ascii="Times New Roman"/>
          <w:b w:val="false"/>
          <w:i w:val="false"/>
          <w:color w:val="000000"/>
          <w:sz w:val="28"/>
        </w:rPr>
        <w:t>
      бюджеттік кредиттерді өтеу – 54288 мың теңге;</w:t>
      </w:r>
    </w:p>
    <w:p>
      <w:pPr>
        <w:spacing w:after="0"/>
        <w:ind w:left="0"/>
        <w:jc w:val="both"/>
      </w:pPr>
      <w:r>
        <w:rPr>
          <w:rFonts w:ascii="Times New Roman"/>
          <w:b w:val="false"/>
          <w:i w:val="false"/>
          <w:color w:val="000000"/>
          <w:sz w:val="28"/>
        </w:rPr>
        <w:t>
      4) қаржы активтерімен операциялар бойынша сальдо – нөлге тең;</w:t>
      </w:r>
    </w:p>
    <w:p>
      <w:pPr>
        <w:spacing w:after="0"/>
        <w:ind w:left="0"/>
        <w:jc w:val="both"/>
      </w:pPr>
      <w:r>
        <w:rPr>
          <w:rFonts w:ascii="Times New Roman"/>
          <w:b w:val="false"/>
          <w:i w:val="false"/>
          <w:color w:val="000000"/>
          <w:sz w:val="28"/>
        </w:rPr>
        <w:t>
      5) бюджет тапшылығы (профициті) – - 141235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141235 мың теңге.</w:t>
      </w:r>
    </w:p>
    <w:bookmarkStart w:name="z4" w:id="3"/>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7-тармағы</w:t>
      </w:r>
      <w:r>
        <w:rPr>
          <w:rFonts w:ascii="Times New Roman"/>
          <w:b w:val="false"/>
          <w:i w:val="false"/>
          <w:color w:val="000000"/>
          <w:sz w:val="28"/>
        </w:rPr>
        <w:t xml:space="preserve"> жаңа редакцияда жазылсын:</w:t>
      </w:r>
    </w:p>
    <w:bookmarkEnd w:id="3"/>
    <w:p>
      <w:pPr>
        <w:spacing w:after="0"/>
        <w:ind w:left="0"/>
        <w:jc w:val="both"/>
      </w:pPr>
      <w:r>
        <w:rPr>
          <w:rFonts w:ascii="Times New Roman"/>
          <w:b w:val="false"/>
          <w:i w:val="false"/>
          <w:color w:val="000000"/>
          <w:sz w:val="28"/>
        </w:rPr>
        <w:t>
      "7. 2025 жылға арналған аудандық бюджеттінде ауылдық округтердің бюджеттеріне берілетін ағымдағы нысаналы трансферттер келесі көлемдерінде ескерілсін:</w:t>
      </w:r>
    </w:p>
    <w:p>
      <w:pPr>
        <w:spacing w:after="0"/>
        <w:ind w:left="0"/>
        <w:jc w:val="both"/>
      </w:pPr>
      <w:r>
        <w:rPr>
          <w:rFonts w:ascii="Times New Roman"/>
          <w:b w:val="false"/>
          <w:i w:val="false"/>
          <w:color w:val="000000"/>
          <w:sz w:val="28"/>
        </w:rPr>
        <w:t>
      894 мың теңге – мемлекеттік қызметшілердің жекелеген санаттарының, мемлекеттік бюджет қаражаты есебінен ұсталатын ұйымдар қызметкерлерінің жалақысын арттыруға;</w:t>
      </w:r>
    </w:p>
    <w:p>
      <w:pPr>
        <w:spacing w:after="0"/>
        <w:ind w:left="0"/>
        <w:jc w:val="both"/>
      </w:pPr>
      <w:r>
        <w:rPr>
          <w:rFonts w:ascii="Times New Roman"/>
          <w:b w:val="false"/>
          <w:i w:val="false"/>
          <w:color w:val="000000"/>
          <w:sz w:val="28"/>
        </w:rPr>
        <w:t>
      22622 мың теңге – ауылдық округтердің мемлекеттік әкімшілік қызметшілерінің қызметін бағалау нәтижелері бойынша сыйлықақы беру үшін жылына екі лауазымдық айлық есеп бойынша төлеуге;</w:t>
      </w:r>
    </w:p>
    <w:p>
      <w:pPr>
        <w:spacing w:after="0"/>
        <w:ind w:left="0"/>
        <w:jc w:val="both"/>
      </w:pPr>
      <w:r>
        <w:rPr>
          <w:rFonts w:ascii="Times New Roman"/>
          <w:b w:val="false"/>
          <w:i w:val="false"/>
          <w:color w:val="000000"/>
          <w:sz w:val="28"/>
        </w:rPr>
        <w:t>
      2950 мың теңге – техникалық қызметкерлерге еңбекақы төлеу үшін;</w:t>
      </w:r>
    </w:p>
    <w:p>
      <w:pPr>
        <w:spacing w:after="0"/>
        <w:ind w:left="0"/>
        <w:jc w:val="both"/>
      </w:pPr>
      <w:r>
        <w:rPr>
          <w:rFonts w:ascii="Times New Roman"/>
          <w:b w:val="false"/>
          <w:i w:val="false"/>
          <w:color w:val="000000"/>
          <w:sz w:val="28"/>
        </w:rPr>
        <w:t>
      11863 мың теңге – ауылдық округтерде көше жарығын жаңғыртуға, оның ішінде Қазы ауылында 2770 мың теңге, Ямышев ауылында 3870 мың теңге, Жамбыл ауылында 1870 мың теңге, Жаңатан ауылында 1773 мың теңге және Әйтей ауылында 1580 мың теңге;</w:t>
      </w:r>
    </w:p>
    <w:p>
      <w:pPr>
        <w:spacing w:after="0"/>
        <w:ind w:left="0"/>
        <w:jc w:val="both"/>
      </w:pPr>
      <w:r>
        <w:rPr>
          <w:rFonts w:ascii="Times New Roman"/>
          <w:b w:val="false"/>
          <w:i w:val="false"/>
          <w:color w:val="000000"/>
          <w:sz w:val="28"/>
        </w:rPr>
        <w:t>
      12712 мың теңге – ауылдық округтердегі балалар алаңдарын ағымдағы жөндеуге;</w:t>
      </w:r>
    </w:p>
    <w:p>
      <w:pPr>
        <w:spacing w:after="0"/>
        <w:ind w:left="0"/>
        <w:jc w:val="both"/>
      </w:pPr>
      <w:r>
        <w:rPr>
          <w:rFonts w:ascii="Times New Roman"/>
          <w:b w:val="false"/>
          <w:i w:val="false"/>
          <w:color w:val="000000"/>
          <w:sz w:val="28"/>
        </w:rPr>
        <w:t>
      11284 мың теңге – Қазы ауылында обелискіні жайластыруға;</w:t>
      </w:r>
    </w:p>
    <w:p>
      <w:pPr>
        <w:spacing w:after="0"/>
        <w:ind w:left="0"/>
        <w:jc w:val="both"/>
      </w:pPr>
      <w:r>
        <w:rPr>
          <w:rFonts w:ascii="Times New Roman"/>
          <w:b w:val="false"/>
          <w:i w:val="false"/>
          <w:color w:val="000000"/>
          <w:sz w:val="28"/>
        </w:rPr>
        <w:t>
      4204 мың теңге – жолдарды орташа жөндеу үшін ЖСҚ және мемлекеттік сараптама әзірлеуге, оның ішінде Аққулы ауылына 404 мың теңге, Тлектес ауылына 1000 мың теңге, Қызыл-қоғам ауылына 1500 мың теңге, Шабар ауылына 700 мың теңге, Майқарағай ауылына 600 мың теңге;</w:t>
      </w:r>
    </w:p>
    <w:p>
      <w:pPr>
        <w:spacing w:after="0"/>
        <w:ind w:left="0"/>
        <w:jc w:val="both"/>
      </w:pPr>
      <w:r>
        <w:rPr>
          <w:rFonts w:ascii="Times New Roman"/>
          <w:b w:val="false"/>
          <w:i w:val="false"/>
          <w:color w:val="000000"/>
          <w:sz w:val="28"/>
        </w:rPr>
        <w:t>
      77752 мың теңге – "Айтей ауылына кіреберіс" 0-0,3 шқ 15734 мың теңге, – "Жаңатан ауылына кіреберіс" 0-0,35 шқ 20290 мың теңге, "Жамбыл ауылына кіреберіс" 0-0,43 шқ 18016 мың теңге және "Аққулы ауылы, С.Қалиева, Қадырбаев, Шарапиденов көшелерінің ауылішілік жолдарын орташа жөндеу" 23712 мың теңге;</w:t>
      </w:r>
    </w:p>
    <w:p>
      <w:pPr>
        <w:spacing w:after="0"/>
        <w:ind w:left="0"/>
        <w:jc w:val="both"/>
      </w:pPr>
      <w:r>
        <w:rPr>
          <w:rFonts w:ascii="Times New Roman"/>
          <w:b w:val="false"/>
          <w:i w:val="false"/>
          <w:color w:val="000000"/>
          <w:sz w:val="28"/>
        </w:rPr>
        <w:t>
      211237 мың теңге – жалпы ұзындығы 4,160 шқ Шарбақты ауылының Ш.Айманов, Молдажанов, Бейбітшілік және Достық көшелерінің кентшілік жолдарын орташа жөндеуге;</w:t>
      </w:r>
    </w:p>
    <w:p>
      <w:pPr>
        <w:spacing w:after="0"/>
        <w:ind w:left="0"/>
        <w:jc w:val="both"/>
      </w:pPr>
      <w:r>
        <w:rPr>
          <w:rFonts w:ascii="Times New Roman"/>
          <w:b w:val="false"/>
          <w:i w:val="false"/>
          <w:color w:val="000000"/>
          <w:sz w:val="28"/>
        </w:rPr>
        <w:t>
      1776 мың теңге – жалақы төлеуге, оның ішінде Қызылағаш ауылдық округі 572 мың теңге, Баймульдин ауылдық округі 507 мың теңге, Қарақала ауылдық округі 147 мың теңге, Майқарағай ауылдық округі 150 мың теңге, Шақа ауылдық округі 140 мың теңге, Шарбақты ауылдық округі 130 мың теңге, Ямышев ауылдық округі 130 мың теңге;</w:t>
      </w:r>
    </w:p>
    <w:p>
      <w:pPr>
        <w:spacing w:after="0"/>
        <w:ind w:left="0"/>
        <w:jc w:val="both"/>
      </w:pPr>
      <w:r>
        <w:rPr>
          <w:rFonts w:ascii="Times New Roman"/>
          <w:b w:val="false"/>
          <w:i w:val="false"/>
          <w:color w:val="000000"/>
          <w:sz w:val="28"/>
        </w:rPr>
        <w:t>
      1336 мың теңге – іссапар шығындарын төлеуге, оның ішінде Қызылағаш ауылдық округі 385 мың теңге, Баймулдин ауылдық округі 283 мың теңге, Майқарағай ауылдық округі 385 мың теңге, Ямышев ауылдық округі 283 мың теңге;</w:t>
      </w:r>
    </w:p>
    <w:p>
      <w:pPr>
        <w:spacing w:after="0"/>
        <w:ind w:left="0"/>
        <w:jc w:val="both"/>
      </w:pPr>
      <w:r>
        <w:rPr>
          <w:rFonts w:ascii="Times New Roman"/>
          <w:b w:val="false"/>
          <w:i w:val="false"/>
          <w:color w:val="000000"/>
          <w:sz w:val="28"/>
        </w:rPr>
        <w:t>
      500 мың теңге – Қызылағаш ауылдық округіндегі автокөліктерді ағымдағы жөндеуге;</w:t>
      </w:r>
    </w:p>
    <w:p>
      <w:pPr>
        <w:spacing w:after="0"/>
        <w:ind w:left="0"/>
        <w:jc w:val="both"/>
      </w:pPr>
      <w:r>
        <w:rPr>
          <w:rFonts w:ascii="Times New Roman"/>
          <w:b w:val="false"/>
          <w:i w:val="false"/>
          <w:color w:val="000000"/>
          <w:sz w:val="28"/>
        </w:rPr>
        <w:t>
      1500 мың теңге – Майқарағай ауылдық округіндегі автокөліктерді ағымдағы жөндеуге;</w:t>
      </w:r>
    </w:p>
    <w:p>
      <w:pPr>
        <w:spacing w:after="0"/>
        <w:ind w:left="0"/>
        <w:jc w:val="both"/>
      </w:pPr>
      <w:r>
        <w:rPr>
          <w:rFonts w:ascii="Times New Roman"/>
          <w:b w:val="false"/>
          <w:i w:val="false"/>
          <w:color w:val="000000"/>
          <w:sz w:val="28"/>
        </w:rPr>
        <w:t>
      5188 мың теңге – бейнекамераларды орнату жйне жөндеу үшін, оның ішінде Қызылағаш ауылдық округі 276 мың теңге, Майқарағай ауылдық округі 450 мың теңге, Малыбай ауылдық округі 3776 мың теңге, Ямышев ауылдық округі 686 мың теңге;</w:t>
      </w:r>
    </w:p>
    <w:p>
      <w:pPr>
        <w:spacing w:after="0"/>
        <w:ind w:left="0"/>
        <w:jc w:val="both"/>
      </w:pPr>
      <w:r>
        <w:rPr>
          <w:rFonts w:ascii="Times New Roman"/>
          <w:b w:val="false"/>
          <w:i w:val="false"/>
          <w:color w:val="000000"/>
          <w:sz w:val="28"/>
        </w:rPr>
        <w:t>
      2938 мың теңге – Шарбақты ауылындағы жолдардың сапасына сараптама жүргізу үшін;</w:t>
      </w:r>
    </w:p>
    <w:p>
      <w:pPr>
        <w:spacing w:after="0"/>
        <w:ind w:left="0"/>
        <w:jc w:val="both"/>
      </w:pPr>
      <w:r>
        <w:rPr>
          <w:rFonts w:ascii="Times New Roman"/>
          <w:b w:val="false"/>
          <w:i w:val="false"/>
          <w:color w:val="000000"/>
          <w:sz w:val="28"/>
        </w:rPr>
        <w:t>
      1774 мың теңге – Жамбыл ауылдық округі жолдарының сапасын сараптауға;</w:t>
      </w:r>
    </w:p>
    <w:p>
      <w:pPr>
        <w:spacing w:after="0"/>
        <w:ind w:left="0"/>
        <w:jc w:val="both"/>
      </w:pPr>
      <w:r>
        <w:rPr>
          <w:rFonts w:ascii="Times New Roman"/>
          <w:b w:val="false"/>
          <w:i w:val="false"/>
          <w:color w:val="000000"/>
          <w:sz w:val="28"/>
        </w:rPr>
        <w:t>
      385 мың теңге – Қызылқоғам ауылының халық санағына және тақтайшалар дайындауға;</w:t>
      </w:r>
    </w:p>
    <w:p>
      <w:pPr>
        <w:spacing w:after="0"/>
        <w:ind w:left="0"/>
        <w:jc w:val="both"/>
      </w:pPr>
      <w:r>
        <w:rPr>
          <w:rFonts w:ascii="Times New Roman"/>
          <w:b w:val="false"/>
          <w:i w:val="false"/>
          <w:color w:val="000000"/>
          <w:sz w:val="28"/>
        </w:rPr>
        <w:t>
      387 мың теңге – Аққулы ауылдық округінің уақытша қызметкерінің еңбегіне ақы төлеуге;</w:t>
      </w:r>
    </w:p>
    <w:p>
      <w:pPr>
        <w:spacing w:after="0"/>
        <w:ind w:left="0"/>
        <w:jc w:val="both"/>
      </w:pPr>
      <w:r>
        <w:rPr>
          <w:rFonts w:ascii="Times New Roman"/>
          <w:b w:val="false"/>
          <w:i w:val="false"/>
          <w:color w:val="000000"/>
          <w:sz w:val="28"/>
        </w:rPr>
        <w:t>
      1878 мың теңге – Ямышев ауылдық округінің көше жарығын ағымдағы жөндеуге;</w:t>
      </w:r>
    </w:p>
    <w:p>
      <w:pPr>
        <w:spacing w:after="0"/>
        <w:ind w:left="0"/>
        <w:jc w:val="both"/>
      </w:pPr>
      <w:r>
        <w:rPr>
          <w:rFonts w:ascii="Times New Roman"/>
          <w:b w:val="false"/>
          <w:i w:val="false"/>
          <w:color w:val="000000"/>
          <w:sz w:val="28"/>
        </w:rPr>
        <w:t>
      650 мың теңге – Қазы ауылындағы саябақты жарықтандыруға;</w:t>
      </w:r>
    </w:p>
    <w:p>
      <w:pPr>
        <w:spacing w:after="0"/>
        <w:ind w:left="0"/>
        <w:jc w:val="both"/>
      </w:pPr>
      <w:r>
        <w:rPr>
          <w:rFonts w:ascii="Times New Roman"/>
          <w:b w:val="false"/>
          <w:i w:val="false"/>
          <w:color w:val="000000"/>
          <w:sz w:val="28"/>
        </w:rPr>
        <w:t>
      3043 мың теңге – Жамбыл ауылдық округінің көше жарығын тұтынуға;</w:t>
      </w:r>
    </w:p>
    <w:p>
      <w:pPr>
        <w:spacing w:after="0"/>
        <w:ind w:left="0"/>
        <w:jc w:val="both"/>
      </w:pPr>
      <w:r>
        <w:rPr>
          <w:rFonts w:ascii="Times New Roman"/>
          <w:b w:val="false"/>
          <w:i w:val="false"/>
          <w:color w:val="000000"/>
          <w:sz w:val="28"/>
        </w:rPr>
        <w:t>
      1868 мың теңге – Ямышев ауылын шұңқырлы жөндеуге.</w:t>
      </w:r>
    </w:p>
    <w:bookmarkStart w:name="z5" w:id="4"/>
    <w:p>
      <w:pPr>
        <w:spacing w:after="0"/>
        <w:ind w:left="0"/>
        <w:jc w:val="both"/>
      </w:pPr>
      <w:r>
        <w:rPr>
          <w:rFonts w:ascii="Times New Roman"/>
          <w:b w:val="false"/>
          <w:i w:val="false"/>
          <w:color w:val="000000"/>
          <w:sz w:val="28"/>
        </w:rPr>
        <w:t xml:space="preserve">
      3)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4"/>
    <w:bookmarkStart w:name="z6" w:id="5"/>
    <w:p>
      <w:pPr>
        <w:spacing w:after="0"/>
        <w:ind w:left="0"/>
        <w:jc w:val="both"/>
      </w:pPr>
      <w:r>
        <w:rPr>
          <w:rFonts w:ascii="Times New Roman"/>
          <w:b w:val="false"/>
          <w:i w:val="false"/>
          <w:color w:val="000000"/>
          <w:sz w:val="28"/>
        </w:rPr>
        <w:t>
      2. Осы шешім 2025 жылғы 1 қаңтардан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Аққулы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Қасымова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Аққулы аудандық</w:t>
            </w:r>
            <w:r>
              <w:br/>
            </w:r>
            <w:r>
              <w:rPr>
                <w:rFonts w:ascii="Times New Roman"/>
                <w:b w:val="false"/>
                <w:i w:val="false"/>
                <w:color w:val="000000"/>
                <w:sz w:val="20"/>
              </w:rPr>
              <w:t>мәслихатының 2025</w:t>
            </w:r>
            <w:r>
              <w:br/>
            </w:r>
            <w:r>
              <w:rPr>
                <w:rFonts w:ascii="Times New Roman"/>
                <w:b w:val="false"/>
                <w:i w:val="false"/>
                <w:color w:val="000000"/>
                <w:sz w:val="20"/>
              </w:rPr>
              <w:t>жылғы 11 тамыздағы</w:t>
            </w:r>
            <w:r>
              <w:br/>
            </w:r>
            <w:r>
              <w:rPr>
                <w:rFonts w:ascii="Times New Roman"/>
                <w:b w:val="false"/>
                <w:i w:val="false"/>
                <w:color w:val="000000"/>
                <w:sz w:val="20"/>
              </w:rPr>
              <w:t>№ 151/34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Аққулы аудандық</w:t>
            </w:r>
            <w:r>
              <w:br/>
            </w:r>
            <w:r>
              <w:rPr>
                <w:rFonts w:ascii="Times New Roman"/>
                <w:b w:val="false"/>
                <w:i w:val="false"/>
                <w:color w:val="000000"/>
                <w:sz w:val="20"/>
              </w:rPr>
              <w:t>мәслихатының 2024 жылғы</w:t>
            </w:r>
            <w:r>
              <w:br/>
            </w:r>
            <w:r>
              <w:rPr>
                <w:rFonts w:ascii="Times New Roman"/>
                <w:b w:val="false"/>
                <w:i w:val="false"/>
                <w:color w:val="000000"/>
                <w:sz w:val="20"/>
              </w:rPr>
              <w:t>24 желтоқсандағы</w:t>
            </w:r>
            <w:r>
              <w:br/>
            </w:r>
            <w:r>
              <w:rPr>
                <w:rFonts w:ascii="Times New Roman"/>
                <w:b w:val="false"/>
                <w:i w:val="false"/>
                <w:color w:val="000000"/>
                <w:sz w:val="20"/>
              </w:rPr>
              <w:t>№ 121/28 шешіміне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2025 жылға арналған аудандық бюджеті</w:t>
      </w:r>
      <w:r>
        <w:br/>
      </w:r>
      <w:r>
        <w:rPr>
          <w:rFonts w:ascii="Times New Roman"/>
          <w:b/>
          <w:i w:val="false"/>
          <w:color w:val="000000"/>
        </w:rPr>
        <w:t>(өзгерістермен)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4557377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726711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266824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459887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407302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407302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3290978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мемлекеттiк басқару органдарынан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3290976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3290976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4689823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194605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экономиканың нақты секторы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406497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автомобиль жолдары, құрылыс, сәулет және қала құрылыс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346776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экономиканың нақты секторы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қаупі салдарынан қиын жағдайларға тап болған тәуекелдер тобындағы адамдарға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экономиканың нақты секторы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экономиканың нақты секторы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экономиканың нақты секторы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388024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384424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384424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экономиканың нақты секторы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ішкі саясат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экономиканың нақты секторы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желілерін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ішкі саясат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ақпарат, мемлекеттілікті нығайту және азаматтардың әлеуметтік оптимизімін қалыптастыру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1169863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1159863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экономиканың нақты секторы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1159863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экономиканың нақты секторы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кредиттердің сомаларын қайтару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