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3b389" w14:textId="083b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ауданында оңайлатылған декларация негізінде арнайы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аудандық мәслихатының 2025 жылғы 26 қарашадағы № 2/36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Салық кодексі </w:t>
      </w:r>
      <w:r>
        <w:rPr>
          <w:rFonts w:ascii="Times New Roman"/>
          <w:b w:val="false"/>
          <w:i w:val="false"/>
          <w:color w:val="000000"/>
          <w:sz w:val="28"/>
        </w:rPr>
        <w:t>726-бабы</w:t>
      </w:r>
      <w:r>
        <w:rPr>
          <w:rFonts w:ascii="Times New Roman"/>
          <w:b w:val="false"/>
          <w:i w:val="false"/>
          <w:color w:val="000000"/>
          <w:sz w:val="28"/>
        </w:rPr>
        <w:t>, Тереңкөл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Тереңкөл ауданында оңайлатылған декларация негізінде арнаулы салық режимін қолдану кезінде төлем көзінен ұсталатын салықтарды қоспағанда, корпоративтік немесе жеке табыс салығының мөлшерлемесінің мөлшерін салық кезеңінде алынған (алынуға жататын) кірістер бойынша 4 % дан 3 % - 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Тереңкөл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