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4564" w14:textId="81e4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Тереңкөл ауданының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2025 жылғы 19 қазандағы № 1/38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 2026 бастап қолданысқа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Тереңкөл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Байқоныс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49 655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Береговое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Жаңабет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46 235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Алтай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6 728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Әулиеағаш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57 474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Жаңақұрылыс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Ивановка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35 417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Калиновка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Октябрь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Песчан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136 024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170 819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17 215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Томарлы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2026 жылға арналған Тереңкөл аудандық бюджетінде аудандық бюджеттен ауылдық округтердің бюджеттеріне берілетін субвенциялардың көлемі 426 138 мың теңге жалпы сомасында көзделсін:</w:t>
      </w:r>
    </w:p>
    <w:bookmarkEnd w:id="13"/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35 940 мың теңге;</w:t>
      </w:r>
    </w:p>
    <w:bookmarkEnd w:id="14"/>
    <w:bookmarkStart w:name="z1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27 007 мың теңге;</w:t>
      </w:r>
    </w:p>
    <w:bookmarkEnd w:id="15"/>
    <w:bookmarkStart w:name="z1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Жаңабет ауылдық округі 30 346 мың теңге;</w:t>
      </w:r>
    </w:p>
    <w:bookmarkEnd w:id="16"/>
    <w:bookmarkStart w:name="z1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ауылдық округі 30 490 мың теңге;</w:t>
      </w:r>
    </w:p>
    <w:bookmarkEnd w:id="17"/>
    <w:bookmarkStart w:name="z1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Әулиеағаш ауылдық округі 43 911 мың теңге;</w:t>
      </w:r>
    </w:p>
    <w:bookmarkEnd w:id="18"/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44 923 мың теңге;</w:t>
      </w:r>
    </w:p>
    <w:bookmarkEnd w:id="19"/>
    <w:bookmarkStart w:name="z1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29 901 мың теңге;</w:t>
      </w:r>
    </w:p>
    <w:bookmarkEnd w:id="20"/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30 621 мың теңге;</w:t>
      </w:r>
    </w:p>
    <w:bookmarkEnd w:id="21"/>
    <w:bookmarkStart w:name="z1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20 006 мың теңге;</w:t>
      </w:r>
    </w:p>
    <w:bookmarkEnd w:id="22"/>
    <w:bookmarkStart w:name="z1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87 019 мың теңге;</w:t>
      </w:r>
    </w:p>
    <w:bookmarkEnd w:id="23"/>
    <w:bookmarkStart w:name="z1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13 191 мың теңге;</w:t>
      </w:r>
    </w:p>
    <w:bookmarkEnd w:id="24"/>
    <w:bookmarkStart w:name="z1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Томарлы ауылдық округі 32 783 мың теңге.</w:t>
      </w:r>
    </w:p>
    <w:bookmarkEnd w:id="25"/>
    <w:bookmarkStart w:name="z1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2027 жылға арналған Тереңкөл аудандық бюджетінде аудандық бюджеттен ауылдық округтердің бюджеттеріне берілетін субвенциялардың көлемі 455 209 мың теңге жалпы сомасында көзделсін:</w:t>
      </w:r>
    </w:p>
    <w:bookmarkEnd w:id="26"/>
    <w:bookmarkStart w:name="z1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36 467 мың теңге;</w:t>
      </w:r>
    </w:p>
    <w:bookmarkEnd w:id="27"/>
    <w:bookmarkStart w:name="z1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30 818 мың теңге;</w:t>
      </w:r>
    </w:p>
    <w:bookmarkEnd w:id="28"/>
    <w:bookmarkStart w:name="z1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Жаңабет ауылдық округі 32 435 мың теңге;</w:t>
      </w:r>
    </w:p>
    <w:bookmarkEnd w:id="29"/>
    <w:bookmarkStart w:name="z1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ауылдық округі 31 927 мың теңге;</w:t>
      </w:r>
    </w:p>
    <w:bookmarkEnd w:id="30"/>
    <w:bookmarkStart w:name="z1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Әулиеағаш ауылдық округі 45 799 мың теңге;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46 589 мың теңге;</w:t>
      </w:r>
    </w:p>
    <w:bookmarkEnd w:id="32"/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32 468 мың теңге;</w:t>
      </w:r>
    </w:p>
    <w:bookmarkEnd w:id="33"/>
    <w:bookmarkStart w:name="z1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31 192 мың теңге;</w:t>
      </w:r>
    </w:p>
    <w:bookmarkEnd w:id="34"/>
    <w:bookmarkStart w:name="z1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21 163 мың теңге;</w:t>
      </w:r>
    </w:p>
    <w:bookmarkEnd w:id="35"/>
    <w:bookmarkStart w:name="z1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92 467 мың теңге;</w:t>
      </w:r>
    </w:p>
    <w:bookmarkEnd w:id="36"/>
    <w:bookmarkStart w:name="z1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18 890 мың теңге;</w:t>
      </w:r>
    </w:p>
    <w:bookmarkEnd w:id="37"/>
    <w:bookmarkStart w:name="z1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Томарлы ауылдық округі 34 994 мың теңге.</w:t>
      </w:r>
    </w:p>
    <w:bookmarkEnd w:id="38"/>
    <w:bookmarkStart w:name="z1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2028 жылға арналған Тереңкөл аудандық бюджетінде аудандық бюджеттен ауылдық округтердің бюджеттеріне берілетін субвенциялардың көлемі 449 727 мың теңге жалпы сомасында көзделсін:</w:t>
      </w:r>
    </w:p>
    <w:bookmarkEnd w:id="39"/>
    <w:bookmarkStart w:name="z1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36 391 мың теңге;</w:t>
      </w:r>
    </w:p>
    <w:bookmarkEnd w:id="40"/>
    <w:bookmarkStart w:name="z1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31 848 мың теңге;</w:t>
      </w:r>
    </w:p>
    <w:bookmarkEnd w:id="41"/>
    <w:bookmarkStart w:name="z1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Жаңабет ауылдық округі 32 115 мың теңге;</w:t>
      </w:r>
    </w:p>
    <w:bookmarkEnd w:id="42"/>
    <w:bookmarkStart w:name="z1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ауылдық округі 33 134 мың теңге;</w:t>
      </w:r>
    </w:p>
    <w:bookmarkEnd w:id="43"/>
    <w:bookmarkStart w:name="z1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Әулиеағаш ауылдық округі 46 420 мың теңге;</w:t>
      </w:r>
    </w:p>
    <w:bookmarkEnd w:id="44"/>
    <w:bookmarkStart w:name="z1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48 272 мың теңге;</w:t>
      </w:r>
    </w:p>
    <w:bookmarkEnd w:id="45"/>
    <w:bookmarkStart w:name="z1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31 603 мың теңге;</w:t>
      </w:r>
    </w:p>
    <w:bookmarkEnd w:id="46"/>
    <w:bookmarkStart w:name="z1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31 558 мың теңге;</w:t>
      </w:r>
    </w:p>
    <w:bookmarkEnd w:id="47"/>
    <w:bookmarkStart w:name="z1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20 001 мың теңге;</w:t>
      </w:r>
    </w:p>
    <w:bookmarkEnd w:id="48"/>
    <w:bookmarkStart w:name="z1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92 168 мың теңге;</w:t>
      </w:r>
    </w:p>
    <w:bookmarkEnd w:id="49"/>
    <w:bookmarkStart w:name="z1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11 204 мың теңге;</w:t>
      </w:r>
    </w:p>
    <w:bookmarkEnd w:id="50"/>
    <w:bookmarkStart w:name="z1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Томарлы ауылдық округі 35 013 мың теңге.</w:t>
      </w:r>
    </w:p>
    <w:bookmarkEnd w:id="51"/>
    <w:bookmarkStart w:name="z1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2026 жылғы 1 қаңтардан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1/38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Байқоныс ауылдық округінің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1/38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Байқоныс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1/38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1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Байқоныс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Береговое ауылдық округінің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Береговое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Береговое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Жаңабет ауылдық округінің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Жаңабет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Жаңабет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Алтай ауылдық округінің бюджеті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Алтай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0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Алтай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1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Әулиеағаш ауылдық округінің бюджеті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1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Әулиеағаш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2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Әулиеағаш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2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Жаңақұрылыс ауылдық округінің бюджеті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2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Жаңақұрылыс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3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Жаңақұрылыс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3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Ивановка ауылдық округінің бюджеті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4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Ивановка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4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Ивановка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4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Калиновка ауылдық округінің бюджеті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5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Калиновка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5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Калиновка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6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Октябрь ауылдық округінің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6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Октябрь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6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Октябрь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Песчан ауылдық округінің бюджеті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7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Песчан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8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Песчан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Тереңкөл ауылдық округінің бюджеті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8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Тереңкөл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9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Тереңкөл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Томарлы ауылдық округінің бюджеті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1/42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0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Томарлы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0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Томарлы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