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8ef6b" w14:textId="8a8ef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2026 - 2028 жылдарға арналған Тереңкөл аудандық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Тереңкөл аудандық мәслихатының 2025 жылғы 17 желтоқсандағы № 1/37 шешімі.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01.01.2026 бастап қолданысқа енгізіледі - осы шешімнің 9-тармағымен.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91-бабы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сәйкес, Тереңкөл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Тереңкөл аудандық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3- қосымшаларға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3 107 779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1 340 630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57 685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4 437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1 705 027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3 207 945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4 490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77 850 мың теңге;</w:t>
      </w:r>
    </w:p>
    <w:bookmarkStart w:name="z1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73 360 мың теңге;</w:t>
      </w:r>
    </w:p>
    <w:bookmarkEnd w:id="2"/>
    <w:bookmarkStart w:name="z1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bookmarkEnd w:id="3"/>
    <w:bookmarkStart w:name="z1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-104 656 мың теңге;</w:t>
      </w:r>
    </w:p>
    <w:bookmarkEnd w:id="4"/>
    <w:bookmarkStart w:name="z1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-104 656 мың теңге.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Павлодар облысы Тереңкөл аудандық мәслихатының 24.06.2026 </w:t>
      </w:r>
      <w:r>
        <w:rPr>
          <w:rFonts w:ascii="Times New Roman"/>
          <w:b w:val="false"/>
          <w:i w:val="false"/>
          <w:color w:val="000000"/>
          <w:sz w:val="28"/>
        </w:rPr>
        <w:t xml:space="preserve">№ 1/47 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2026 жылға арналған Тереңкөл аудандық бюджетінде облыстық бюджеттен аудандық бюджетке берілетін субвенциялардың көлемдері 1 537 564 мың теңге жалпы сомасында ескерілсін.</w:t>
      </w:r>
    </w:p>
    <w:bookmarkEnd w:id="6"/>
    <w:bookmarkStart w:name="z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2026 жылға арналған Тереңкөл аудандық бюджетінде аудандық бюджеттен ауылдық округтердің бюджеттеріне берілетін субвенциялардың көлемі 426 138 мың теңге жалпы сомасында көзделсін: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Байқоныс ауылдық округі 35 940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Береговое ауылдық округі 27 007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Жаңабет ауылдық округі 30 346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Алтай ауылдық округі 30 490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Әулиеағаш ауылдық округі 43 911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Жаңақұрылыс ауылдық округі 44 923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Ивановка ауылдық округі 29 901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Калиновка ауылдық округі 30 621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Октябрь ауылдық округі 20 006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Песчан ауылдық округі 87 019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Тереңкөл ауылдық округі 13 191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Томарлы ауылдық округі 32 783 мың теңге.</w:t>
      </w:r>
    </w:p>
    <w:bookmarkStart w:name="z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2027 жылға арналған Тереңкөл аудандық бюджетінде аудандық бюджеттен ауылдық округтердің бюджеттеріне берілетін субвенциялардың көлемі 455 209 мың теңге жалпы сомасында көзделсін: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Байқоныс ауылдық округі 36 467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Береговое ауылдық округі 30 818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Жаңабет ауылдық округі 32 435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Алтай ауылдық округі 31 927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Әулиеағаш ауылдық округі 45 799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Жаңақұрылыс ауылдық округі 46 589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Ивановка ауылдық округі 32 468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Калиновка ауылдық округі 31 192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Октябрь ауылдық округі 21 163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Песчан ауылдық округі 92 467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Тереңкөл ауылдық округі 18 890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Томарлы ауылдық округі 34 994 мың теңге.</w:t>
      </w:r>
    </w:p>
    <w:bookmarkStart w:name="z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2028 жылға арналған Тереңкөл аудандық бюджетінде аудандық бюджеттен ауылдық округтердің бюджеттеріне берілетін субвенциялардың көлемі 449 727 мың теңге жалпы сомасында көзделсін: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Байқоныс ауылдық округі 36 391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Береговое ауылдық округі 31 848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Жаңабет ауылдық округі 32 115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Алтай ауылдық округі 33 134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Әулиеағаш ауылдық округі 46 420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Жаңақұрылыс ауылдық округі 48 272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Ивановка ауылдық округі 31 603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Калиновка ауылдық округі 31 558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Октябрь ауылдық округі 20 001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Песчан ауылдық округі 92 168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Тереңкөл ауылдық округі 11 204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Томарлы ауылдық округі 35 013 мың теңге.</w:t>
      </w:r>
    </w:p>
    <w:bookmarkStart w:name="z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2026 жылға арналған ауданның жергілікті атқарушы орган резерві 32 597 мың теңге сомасында бекітілсін.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6-тармақ жаңа редакцияда - Павлодар облысы Тереңкөл аудандық мәслихатының 24.06.2026 </w:t>
      </w:r>
      <w:r>
        <w:rPr>
          <w:rFonts w:ascii="Times New Roman"/>
          <w:b w:val="false"/>
          <w:i w:val="false"/>
          <w:color w:val="000000"/>
          <w:sz w:val="28"/>
        </w:rPr>
        <w:t xml:space="preserve">№ 1/47 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Ауылдық округтер бюджеттердің шығыстарында 4-қосымшаға сәйкес жалпы сипаттағы нысаналы емес трансферттердің көлемі ескерілсін.</w:t>
      </w:r>
    </w:p>
    <w:bookmarkStart w:name="z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Ауылдық округтер бюджеттердің шығыстарында 5-қосымшаға сәйкес жалпы сипаттағы нысаналы трансферттердің көлемі ескерілсін.</w:t>
      </w:r>
    </w:p>
    <w:bookmarkEnd w:id="11"/>
    <w:bookmarkStart w:name="z1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Осы шешім 2026 жылғы 1 қаңтардан бастап қолданысқа енгізіледі.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Тереңкөл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Габидулин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1/37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2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Тереңкөл аудандық бюджеті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Павлодар облысы Тереңкөл аудандық мәслихатының 24.06.2026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 1/47 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3 107 779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1 340 630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1 166 965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188 564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978 401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136 703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136 703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ішкі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Акциздер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1 705 027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1 705 027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1 705 027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3 207 945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Мәслихаттар депутаттары қызметінің тиімділігін арттыру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мәдениет, дене шынықтыру және спорт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қала) құрама командаларының мүшелерiн дайындау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ақпарат, мемлекеттілікті нығайту және азаматтардың әлеуметтік оптимизімін қалыптастыру, тілдерді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шаруашылығы, жолаушылар көлігі және автомобиль жолдары бөлімі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-104 656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200 264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1/37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Тереңкөл аудандық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2-қосымша жаңа редакцияда - Павлодар облысы Тереңкөл аудандық мәслихатының 06.03.2026 </w:t>
      </w:r>
      <w:r>
        <w:rPr>
          <w:rFonts w:ascii="Times New Roman"/>
          <w:b w:val="false"/>
          <w:i w:val="false"/>
          <w:color w:val="ff0000"/>
          <w:sz w:val="28"/>
        </w:rPr>
        <w:t>№ 1/41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2 903 822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1 396 859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1 214 507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161 515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1 052 992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143 540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143 540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ішкі салықтар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Акциздер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43 269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28 999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28 999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1 449 233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1 449 233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1 449 233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2 903 822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490 966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289 155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51 750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51 750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237 405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237 405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55 360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55 360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53 938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46 915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46 915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46 915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99 536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67 710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67 710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31 826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31 826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89 511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69 661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69 661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68 048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718 482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159 618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159 618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159 618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399 954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399 954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195 679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160 026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23 788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158 910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158 910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71 779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73 988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құқықтарын қамтамасыз ету және өмір сүру сапасын жақсарту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97 233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32 336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32 336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64 897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64 897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48 202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722 092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439 286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439 286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439 286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мәдениет, дене шынықтыру және спорт бөлімі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171 511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37 851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37 263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133 660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133 660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96 467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63 782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ақпарат, мемлекеттілікті нығайту және азаматтардың әлеуметтік оптимизімін қалыптастыру, тілдерді дамыту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32 630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31 152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32 685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32 685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64 170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28 265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28 265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28 265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35 905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35 905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35 905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35 291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35 291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35 291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35 291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122 869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90 751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90 751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81 172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32 118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шаруашылығы, жолаушылар көлігі және автомобиль жолдары бөлімі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32 118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32 118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29 092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29 092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29 092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29 092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78 907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78 907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78 907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78 907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455 209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455 209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455 209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455 209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-72 470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72 470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72 470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72 470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4..Қаржы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72 470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6..Бюджет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- 72 470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72 470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72 470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72 470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72 470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1/37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Тереңкөл аудандық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3-қосымша жаңа редакцияда - Павлодар облысы Тереңкөл аудандық мәслихатының 06.03.2026 </w:t>
      </w:r>
      <w:r>
        <w:rPr>
          <w:rFonts w:ascii="Times New Roman"/>
          <w:b w:val="false"/>
          <w:i w:val="false"/>
          <w:color w:val="ff0000"/>
          <w:sz w:val="28"/>
        </w:rPr>
        <w:t>№ 1/41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2 962 485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1 496 305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1 304 839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170 883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1 133 956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150 717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150 717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ішкі салықтар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Акциздер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29 987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29 987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45 432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30 536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30 536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1 405 564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1 405 564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1 405 564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2 962 485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497 789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293 727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52 312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52 312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241 415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241 415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55 877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55 877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54 385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47 517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47 517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47 517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100 668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68 461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68 461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32 207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32 207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83 574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62 930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62 930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61 228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737 067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162 336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162 336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162 336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413 005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413 005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205 240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161 422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24 977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161 726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161 726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72 391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76 022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құқықтарын қамтамасыз ету және өмір сүру сапасын жақсарту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98 229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34 114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34 114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64 115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64 115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47 420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733 261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445 715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445 715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445 715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мәдениет, дене шынықтыру және спорт бөлімі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174 264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39 743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39 126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134 521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134 521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97 365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64 365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ақпарат, мемлекеттілікті нығайту және азаматтардың әлеуметтік оптимизімін қалыптастыру, тілдерді дамыту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32 748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31 617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66 186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28 486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28 486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28 486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36 217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36 217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36 217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36 217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150 444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118 326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118 326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81 172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37 154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32 118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шаруашылығы, жолаушылар көлігі және автомобиль жолдары бөлімі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32 118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32 118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31 138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31 138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31 138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31 138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78 853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78 853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78 853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78 853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449 727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449 727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449 727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449 727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-69 765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69 765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69 765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69 765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4..Қаржы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69 765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6..Бюджет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- 69 765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69 765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69 765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69 765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69 765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1/37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Жалпы сипаттағы нысаналы емес трансферттердің көлемі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округтердің 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Байқоныс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Береговой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Жаңабет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Әулиеағаш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Жаңақұрылыс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Песчан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Тереңкөл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6 222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Томарлы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46 712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1/37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Жалпы сипаттағы нысаналы трансферттердің көлемі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арттыруға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Байқоныс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Береговой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Жаңабет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Әулиеағаш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Жаңақұрылыс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Песчан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Тереңкөл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Томарлы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